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B24" w:rsidRPr="009F1B24" w:rsidRDefault="00F76CA0" w:rsidP="009F1B24">
      <w:pPr>
        <w:adjustRightInd w:val="0"/>
        <w:spacing w:before="34"/>
        <w:mirrorIndents/>
        <w:jc w:val="center"/>
        <w:rPr>
          <w:b/>
          <w:sz w:val="36"/>
        </w:rPr>
      </w:pPr>
      <w:bookmarkStart w:id="0" w:name="_GoBack"/>
      <w:r w:rsidRPr="009F1B24">
        <w:rPr>
          <w:rFonts w:hint="eastAsia"/>
          <w:b/>
          <w:sz w:val="36"/>
        </w:rPr>
        <w:t>经济管理学院</w:t>
      </w:r>
      <w:r w:rsidR="00EA6D29" w:rsidRPr="009F1B24">
        <w:rPr>
          <w:rFonts w:hint="eastAsia"/>
          <w:b/>
          <w:sz w:val="36"/>
        </w:rPr>
        <w:t>202</w:t>
      </w:r>
      <w:r w:rsidR="0004770E" w:rsidRPr="009F1B24">
        <w:rPr>
          <w:rFonts w:hint="eastAsia"/>
          <w:b/>
          <w:sz w:val="36"/>
        </w:rPr>
        <w:t>2</w:t>
      </w:r>
      <w:r w:rsidR="00EA6D29" w:rsidRPr="009F1B24">
        <w:rPr>
          <w:rFonts w:hint="eastAsia"/>
          <w:b/>
          <w:sz w:val="36"/>
        </w:rPr>
        <w:t>年第二学士学位招生</w:t>
      </w:r>
      <w:r w:rsidR="009F1B24" w:rsidRPr="009F1B24">
        <w:rPr>
          <w:rFonts w:hint="eastAsia"/>
          <w:b/>
          <w:sz w:val="36"/>
        </w:rPr>
        <w:t>笔试</w:t>
      </w:r>
      <w:r w:rsidR="00EA6D29" w:rsidRPr="009F1B24">
        <w:rPr>
          <w:rFonts w:hint="eastAsia"/>
          <w:b/>
          <w:sz w:val="36"/>
        </w:rPr>
        <w:t>面试</w:t>
      </w:r>
    </w:p>
    <w:p w:rsidR="00BE49EF" w:rsidRDefault="00EA6D29" w:rsidP="009F1B24">
      <w:pPr>
        <w:adjustRightInd w:val="0"/>
        <w:spacing w:before="34"/>
        <w:mirrorIndents/>
        <w:jc w:val="center"/>
        <w:rPr>
          <w:sz w:val="36"/>
        </w:rPr>
      </w:pPr>
      <w:r w:rsidRPr="009F1B24">
        <w:rPr>
          <w:b/>
          <w:sz w:val="36"/>
        </w:rPr>
        <w:t>“腾讯会议”平台考生操作指南</w:t>
      </w:r>
    </w:p>
    <w:bookmarkEnd w:id="0"/>
    <w:p w:rsidR="00BE49EF" w:rsidRDefault="00BE49EF">
      <w:pPr>
        <w:pStyle w:val="a3"/>
        <w:rPr>
          <w:sz w:val="42"/>
        </w:rPr>
      </w:pPr>
    </w:p>
    <w:p w:rsidR="00BE49EF" w:rsidRDefault="009F1B24">
      <w:pPr>
        <w:pStyle w:val="a3"/>
        <w:spacing w:before="329" w:line="417" w:lineRule="auto"/>
        <w:ind w:left="120" w:right="253" w:firstLine="559"/>
        <w:jc w:val="both"/>
      </w:pPr>
      <w:r>
        <w:rPr>
          <w:rFonts w:hint="eastAsia"/>
        </w:rPr>
        <w:t>南昌大学</w:t>
      </w:r>
      <w:r w:rsidR="00F76CA0">
        <w:rPr>
          <w:rFonts w:hint="eastAsia"/>
        </w:rPr>
        <w:t>经济管理学院</w:t>
      </w:r>
      <w:r w:rsidR="00EA6D29">
        <w:rPr>
          <w:rFonts w:hint="eastAsia"/>
        </w:rPr>
        <w:t>202</w:t>
      </w:r>
      <w:r w:rsidR="0004770E">
        <w:rPr>
          <w:rFonts w:hint="eastAsia"/>
        </w:rPr>
        <w:t>2</w:t>
      </w:r>
      <w:r w:rsidR="00EA6D29">
        <w:rPr>
          <w:rFonts w:hint="eastAsia"/>
        </w:rPr>
        <w:t>年第二学士学位招生</w:t>
      </w:r>
      <w:r w:rsidR="00EA6D29">
        <w:rPr>
          <w:rFonts w:hint="eastAsia"/>
          <w:spacing w:val="-17"/>
        </w:rPr>
        <w:t>面试</w:t>
      </w:r>
      <w:r w:rsidR="00EA6D29">
        <w:rPr>
          <w:spacing w:val="-17"/>
        </w:rPr>
        <w:t>拟采用“腾讯会议”平台进行。请</w:t>
      </w:r>
      <w:r w:rsidR="00EA6D29">
        <w:rPr>
          <w:spacing w:val="-13"/>
        </w:rPr>
        <w:t>考生提前下载、注册、熟悉操作流程，准备好</w:t>
      </w:r>
      <w:r w:rsidR="00EA6D29" w:rsidRPr="0004770E">
        <w:rPr>
          <w:b/>
          <w:spacing w:val="-13"/>
        </w:rPr>
        <w:t>身份证、</w:t>
      </w:r>
      <w:r w:rsidR="00EA6D29" w:rsidRPr="0004770E">
        <w:rPr>
          <w:b/>
          <w:spacing w:val="-3"/>
        </w:rPr>
        <w:t>空白</w:t>
      </w:r>
      <w:r w:rsidR="0004770E" w:rsidRPr="0004770E">
        <w:rPr>
          <w:rFonts w:hint="eastAsia"/>
          <w:b/>
          <w:spacing w:val="-3"/>
        </w:rPr>
        <w:t>A4</w:t>
      </w:r>
      <w:r w:rsidR="00EA6D29" w:rsidRPr="0004770E">
        <w:rPr>
          <w:b/>
          <w:spacing w:val="-3"/>
        </w:rPr>
        <w:t>草稿纸、中性笔</w:t>
      </w:r>
      <w:r w:rsidR="00EA6D29">
        <w:rPr>
          <w:spacing w:val="-3"/>
        </w:rPr>
        <w:t>等</w:t>
      </w:r>
      <w:r w:rsidR="0004770E">
        <w:rPr>
          <w:spacing w:val="-3"/>
        </w:rPr>
        <w:t>考试</w:t>
      </w:r>
      <w:r w:rsidR="00EA6D29">
        <w:rPr>
          <w:spacing w:val="-3"/>
        </w:rPr>
        <w:t>材料。</w:t>
      </w:r>
    </w:p>
    <w:p w:rsidR="00BE49EF" w:rsidRDefault="00EA6D29">
      <w:pPr>
        <w:pStyle w:val="1"/>
        <w:spacing w:line="422" w:lineRule="exact"/>
      </w:pPr>
      <w:r>
        <w:t>一</w:t>
      </w:r>
      <w:r w:rsidR="00D56923">
        <w:rPr>
          <w:rFonts w:eastAsiaTheme="minorEastAsia" w:hint="eastAsia"/>
        </w:rPr>
        <w:t>、</w:t>
      </w:r>
      <w:r w:rsidR="0004770E">
        <w:rPr>
          <w:rFonts w:eastAsiaTheme="minorEastAsia" w:hint="eastAsia"/>
        </w:rPr>
        <w:t>笔试、</w:t>
      </w:r>
      <w:r>
        <w:rPr>
          <w:rFonts w:eastAsia="宋体" w:hint="eastAsia"/>
        </w:rPr>
        <w:t>面试</w:t>
      </w:r>
      <w:r>
        <w:t>前准备</w:t>
      </w:r>
    </w:p>
    <w:p w:rsidR="00BE49EF" w:rsidRPr="008A1C51" w:rsidRDefault="00EA6D29" w:rsidP="008A1C51">
      <w:pPr>
        <w:pStyle w:val="a3"/>
        <w:spacing w:before="329" w:line="417" w:lineRule="auto"/>
        <w:ind w:left="120" w:right="253" w:firstLine="559"/>
        <w:jc w:val="both"/>
        <w:rPr>
          <w:spacing w:val="-13"/>
        </w:rPr>
      </w:pPr>
      <w:r w:rsidRPr="008A1C51">
        <w:rPr>
          <w:spacing w:val="-13"/>
        </w:rPr>
        <w:t>考生关注</w:t>
      </w:r>
      <w:r w:rsidR="00F76CA0">
        <w:rPr>
          <w:rFonts w:hint="eastAsia"/>
          <w:spacing w:val="-13"/>
        </w:rPr>
        <w:t>学院</w:t>
      </w:r>
      <w:r w:rsidRPr="008A1C51">
        <w:rPr>
          <w:spacing w:val="-13"/>
        </w:rPr>
        <w:t>相关通知，</w:t>
      </w:r>
      <w:r w:rsidR="008A1C51">
        <w:rPr>
          <w:spacing w:val="-13"/>
        </w:rPr>
        <w:t>了解本人的</w:t>
      </w:r>
      <w:r w:rsidR="0004770E">
        <w:rPr>
          <w:rFonts w:hint="eastAsia"/>
          <w:spacing w:val="-13"/>
        </w:rPr>
        <w:t>笔试、</w:t>
      </w:r>
      <w:r w:rsidR="008A1C51">
        <w:rPr>
          <w:spacing w:val="-13"/>
        </w:rPr>
        <w:t>面试时间</w:t>
      </w:r>
      <w:r w:rsidR="0004770E">
        <w:rPr>
          <w:spacing w:val="-13"/>
        </w:rPr>
        <w:t>及分组等信息</w:t>
      </w:r>
      <w:r w:rsidR="008A1C51">
        <w:rPr>
          <w:spacing w:val="-13"/>
        </w:rPr>
        <w:t>，进入</w:t>
      </w:r>
      <w:r w:rsidR="008A1C51" w:rsidRPr="0004770E">
        <w:rPr>
          <w:b/>
          <w:spacing w:val="-13"/>
        </w:rPr>
        <w:t>QQ群</w:t>
      </w:r>
      <w:r w:rsidR="00DB6B3C">
        <w:rPr>
          <w:spacing w:val="-13"/>
        </w:rPr>
        <w:t>（考前及考中所有通知和有关要求均在QQ群中公布）</w:t>
      </w:r>
      <w:r w:rsidRPr="008A1C51">
        <w:rPr>
          <w:spacing w:val="-13"/>
        </w:rPr>
        <w:t>。</w:t>
      </w:r>
    </w:p>
    <w:p w:rsidR="00BE49EF" w:rsidRDefault="00EA6D29">
      <w:pPr>
        <w:pStyle w:val="a4"/>
        <w:numPr>
          <w:ilvl w:val="0"/>
          <w:numId w:val="1"/>
        </w:numPr>
        <w:tabs>
          <w:tab w:val="left" w:pos="1146"/>
        </w:tabs>
        <w:spacing w:line="417" w:lineRule="auto"/>
        <w:ind w:left="120" w:right="256" w:firstLine="559"/>
        <w:jc w:val="both"/>
        <w:rPr>
          <w:sz w:val="28"/>
        </w:rPr>
      </w:pPr>
      <w:r>
        <w:rPr>
          <w:spacing w:val="-4"/>
          <w:sz w:val="28"/>
        </w:rPr>
        <w:t>考生提前准备好具有音频和视频传输功能的电脑和手机各一</w:t>
      </w:r>
      <w:r>
        <w:rPr>
          <w:spacing w:val="-3"/>
          <w:sz w:val="28"/>
        </w:rPr>
        <w:t>部，并保证所有设备电量充足，</w:t>
      </w:r>
      <w:r w:rsidR="008A1C51">
        <w:rPr>
          <w:spacing w:val="-3"/>
          <w:sz w:val="28"/>
        </w:rPr>
        <w:t>能够正常上网</w:t>
      </w:r>
      <w:r>
        <w:rPr>
          <w:spacing w:val="-3"/>
          <w:sz w:val="28"/>
        </w:rPr>
        <w:t>。</w:t>
      </w:r>
    </w:p>
    <w:p w:rsidR="008A1C51" w:rsidRPr="008A1C51" w:rsidRDefault="00EA6D29">
      <w:pPr>
        <w:pStyle w:val="a4"/>
        <w:numPr>
          <w:ilvl w:val="0"/>
          <w:numId w:val="1"/>
        </w:numPr>
        <w:tabs>
          <w:tab w:val="left" w:pos="963"/>
        </w:tabs>
        <w:spacing w:line="417" w:lineRule="auto"/>
        <w:ind w:left="120" w:right="254" w:firstLine="561"/>
        <w:jc w:val="both"/>
        <w:rPr>
          <w:sz w:val="28"/>
        </w:rPr>
      </w:pPr>
      <w:r>
        <w:rPr>
          <w:sz w:val="28"/>
        </w:rPr>
        <w:t>PC</w:t>
      </w:r>
      <w:r>
        <w:rPr>
          <w:spacing w:val="22"/>
          <w:sz w:val="28"/>
        </w:rPr>
        <w:t xml:space="preserve"> 端下载地址</w:t>
      </w:r>
      <w:r>
        <w:rPr>
          <w:color w:val="333333"/>
          <w:spacing w:val="-59"/>
          <w:sz w:val="28"/>
        </w:rPr>
        <w:t>：</w:t>
      </w:r>
    </w:p>
    <w:p w:rsidR="00BE49EF" w:rsidRDefault="00872801" w:rsidP="008A1C51">
      <w:pPr>
        <w:pStyle w:val="a4"/>
        <w:tabs>
          <w:tab w:val="left" w:pos="963"/>
        </w:tabs>
        <w:spacing w:line="417" w:lineRule="auto"/>
        <w:ind w:left="681" w:right="254" w:firstLine="0"/>
        <w:rPr>
          <w:sz w:val="28"/>
        </w:rPr>
      </w:pPr>
      <w:hyperlink r:id="rId10" w:history="1">
        <w:r w:rsidR="008A1C51" w:rsidRPr="00CD690A">
          <w:rPr>
            <w:rStyle w:val="a8"/>
          </w:rPr>
          <w:t>https://meeting.tencent.com/download-win.html?from=1004</w:t>
        </w:r>
      </w:hyperlink>
    </w:p>
    <w:p w:rsidR="00BE49EF" w:rsidRDefault="00EA6D29">
      <w:pPr>
        <w:pStyle w:val="a3"/>
        <w:ind w:left="960"/>
        <w:jc w:val="both"/>
      </w:pPr>
      <w:r>
        <w:t>移动设备使用支持 iOS、Android：</w:t>
      </w:r>
    </w:p>
    <w:p w:rsidR="008A1C51" w:rsidRDefault="008A1C51" w:rsidP="008A1C51">
      <w:pPr>
        <w:pStyle w:val="a3"/>
        <w:jc w:val="both"/>
      </w:pPr>
      <w:r>
        <w:rPr>
          <w:noProof/>
          <w:lang w:val="en-US" w:bidi="ar-SA"/>
        </w:rPr>
        <w:drawing>
          <wp:inline distT="0" distB="0" distL="0" distR="0">
            <wp:extent cx="5518150" cy="3005155"/>
            <wp:effectExtent l="0" t="0" r="6350" b="5080"/>
            <wp:docPr id="4" name="图片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0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53" w:rsidRDefault="00EA6D29" w:rsidP="001D4553">
      <w:pPr>
        <w:pStyle w:val="a3"/>
        <w:spacing w:before="185" w:line="417" w:lineRule="auto"/>
        <w:ind w:left="120" w:right="251" w:firstLine="482"/>
        <w:jc w:val="both"/>
        <w:rPr>
          <w:spacing w:val="-9"/>
        </w:rPr>
      </w:pPr>
      <w:r>
        <w:rPr>
          <w:spacing w:val="-23"/>
        </w:rPr>
        <w:t>考生在电脑上安装“腾讯会议”</w:t>
      </w:r>
      <w:r>
        <w:rPr>
          <w:spacing w:val="-14"/>
        </w:rPr>
        <w:t>软件外，同时在手机上安装“腾讯会议”软件。</w:t>
      </w:r>
      <w:r w:rsidRPr="0004770E">
        <w:rPr>
          <w:b/>
          <w:spacing w:val="-14"/>
        </w:rPr>
        <w:t>注意：面试过程中请</w:t>
      </w:r>
      <w:r w:rsidRPr="0004770E">
        <w:rPr>
          <w:b/>
          <w:spacing w:val="-9"/>
        </w:rPr>
        <w:t>勿接听电话。</w:t>
      </w:r>
    </w:p>
    <w:p w:rsidR="00BE49EF" w:rsidRDefault="001D4553" w:rsidP="00D56923">
      <w:pPr>
        <w:pStyle w:val="a3"/>
        <w:spacing w:before="185" w:line="417" w:lineRule="auto"/>
        <w:ind w:left="120" w:right="251" w:firstLine="482"/>
        <w:jc w:val="both"/>
      </w:pPr>
      <w:r>
        <w:rPr>
          <w:rFonts w:hint="eastAsia"/>
          <w:color w:val="333333"/>
          <w:spacing w:val="-5"/>
        </w:rPr>
        <w:lastRenderedPageBreak/>
        <w:t>3.</w:t>
      </w:r>
      <w:r w:rsidR="00EA6D29" w:rsidRPr="001D4553">
        <w:rPr>
          <w:spacing w:val="9"/>
        </w:rPr>
        <w:t>考生需</w:t>
      </w:r>
      <w:r w:rsidRPr="001D4553">
        <w:rPr>
          <w:rFonts w:hint="eastAsia"/>
          <w:spacing w:val="9"/>
        </w:rPr>
        <w:t>备好两个</w:t>
      </w:r>
      <w:r w:rsidRPr="001D4553">
        <w:rPr>
          <w:spacing w:val="-14"/>
        </w:rPr>
        <w:t>“腾讯会议”</w:t>
      </w:r>
      <w:proofErr w:type="gramStart"/>
      <w:r w:rsidR="008A2BB9">
        <w:rPr>
          <w:rFonts w:hint="eastAsia"/>
          <w:spacing w:val="-14"/>
        </w:rPr>
        <w:t>帐号</w:t>
      </w:r>
      <w:proofErr w:type="gramEnd"/>
      <w:r w:rsidR="00EA6D29" w:rsidRPr="001D4553">
        <w:rPr>
          <w:spacing w:val="9"/>
        </w:rPr>
        <w:t>，</w:t>
      </w:r>
      <w:r w:rsidR="008A2BB9">
        <w:rPr>
          <w:rFonts w:hint="eastAsia"/>
          <w:spacing w:val="9"/>
        </w:rPr>
        <w:t>一个用于</w:t>
      </w:r>
      <w:proofErr w:type="gramStart"/>
      <w:r w:rsidR="00D56923">
        <w:rPr>
          <w:rFonts w:hint="eastAsia"/>
          <w:spacing w:val="-14"/>
        </w:rPr>
        <w:t>主机位</w:t>
      </w:r>
      <w:proofErr w:type="gramEnd"/>
      <w:r w:rsidR="008A2BB9">
        <w:rPr>
          <w:rFonts w:hint="eastAsia"/>
          <w:spacing w:val="-14"/>
        </w:rPr>
        <w:t>终端登录，一个</w:t>
      </w:r>
      <w:r w:rsidR="00D56923">
        <w:rPr>
          <w:rFonts w:hint="eastAsia"/>
          <w:spacing w:val="-14"/>
        </w:rPr>
        <w:t>用于拍摄后侧</w:t>
      </w:r>
      <w:proofErr w:type="gramStart"/>
      <w:r w:rsidR="00D56923">
        <w:rPr>
          <w:rFonts w:hint="eastAsia"/>
          <w:spacing w:val="-14"/>
        </w:rPr>
        <w:t>位环境</w:t>
      </w:r>
      <w:proofErr w:type="gramEnd"/>
      <w:r w:rsidR="00D56923">
        <w:rPr>
          <w:rFonts w:hint="eastAsia"/>
          <w:spacing w:val="-14"/>
        </w:rPr>
        <w:t>的副机位</w:t>
      </w:r>
      <w:r w:rsidR="008A2BB9">
        <w:rPr>
          <w:rFonts w:hint="eastAsia"/>
          <w:spacing w:val="-14"/>
        </w:rPr>
        <w:t>终端登录</w:t>
      </w:r>
      <w:r w:rsidR="00D56923">
        <w:rPr>
          <w:rFonts w:hint="eastAsia"/>
          <w:spacing w:val="-14"/>
        </w:rPr>
        <w:t>。</w:t>
      </w:r>
      <w:r w:rsidR="00736D4D">
        <w:rPr>
          <w:rFonts w:hint="eastAsia"/>
          <w:spacing w:val="-14"/>
        </w:rPr>
        <w:t>考生在进入</w:t>
      </w:r>
      <w:r w:rsidR="00736D4D" w:rsidRPr="001D4553">
        <w:rPr>
          <w:spacing w:val="-14"/>
        </w:rPr>
        <w:t>“腾讯会议”</w:t>
      </w:r>
      <w:r w:rsidR="00736D4D">
        <w:rPr>
          <w:rFonts w:hint="eastAsia"/>
          <w:spacing w:val="-14"/>
        </w:rPr>
        <w:t>时</w:t>
      </w:r>
      <w:r w:rsidR="0004770E">
        <w:rPr>
          <w:rFonts w:hint="eastAsia"/>
          <w:spacing w:val="-14"/>
        </w:rPr>
        <w:t>改名为</w:t>
      </w:r>
      <w:r w:rsidR="00736D4D">
        <w:rPr>
          <w:rFonts w:hint="eastAsia"/>
          <w:spacing w:val="-14"/>
        </w:rPr>
        <w:t>“真实姓名</w:t>
      </w:r>
      <w:r w:rsidR="00460DD7">
        <w:rPr>
          <w:rFonts w:hint="eastAsia"/>
          <w:spacing w:val="-14"/>
        </w:rPr>
        <w:t>+学号</w:t>
      </w:r>
      <w:r w:rsidR="00736D4D">
        <w:rPr>
          <w:rFonts w:hint="eastAsia"/>
          <w:spacing w:val="-14"/>
        </w:rPr>
        <w:t>”（如1001张三）</w:t>
      </w:r>
      <w:r w:rsidR="00EA6D29" w:rsidRPr="00736D4D">
        <w:t>。</w:t>
      </w:r>
    </w:p>
    <w:p w:rsidR="009300D9" w:rsidRPr="009300D9" w:rsidRDefault="009300D9" w:rsidP="009300D9">
      <w:pPr>
        <w:pStyle w:val="a3"/>
        <w:spacing w:before="185" w:line="417" w:lineRule="auto"/>
        <w:ind w:left="120" w:right="251" w:firstLine="482"/>
        <w:jc w:val="both"/>
        <w:rPr>
          <w:color w:val="333333"/>
          <w:spacing w:val="-5"/>
        </w:rPr>
      </w:pPr>
      <w:r w:rsidRPr="009300D9">
        <w:rPr>
          <w:rFonts w:hint="eastAsia"/>
          <w:color w:val="333333"/>
          <w:spacing w:val="-5"/>
        </w:rPr>
        <w:t>4</w:t>
      </w:r>
      <w:r w:rsidRPr="009300D9">
        <w:rPr>
          <w:color w:val="333333"/>
          <w:spacing w:val="-5"/>
        </w:rPr>
        <w:t>、</w:t>
      </w:r>
      <w:r w:rsidRPr="009300D9">
        <w:rPr>
          <w:rFonts w:hint="eastAsia"/>
          <w:color w:val="333333"/>
          <w:spacing w:val="-5"/>
        </w:rPr>
        <w:t>扫描软件</w:t>
      </w:r>
    </w:p>
    <w:p w:rsidR="009300D9" w:rsidRPr="009300D9" w:rsidRDefault="009300D9" w:rsidP="009300D9">
      <w:pPr>
        <w:pStyle w:val="a3"/>
        <w:spacing w:before="185" w:line="417" w:lineRule="auto"/>
        <w:ind w:left="120" w:right="251" w:firstLine="482"/>
        <w:jc w:val="both"/>
        <w:rPr>
          <w:color w:val="333333"/>
          <w:spacing w:val="-5"/>
        </w:rPr>
      </w:pPr>
      <w:r w:rsidRPr="009300D9">
        <w:rPr>
          <w:color w:val="333333"/>
          <w:spacing w:val="-5"/>
        </w:rPr>
        <w:t>①安装CS扫描全能王</w:t>
      </w:r>
    </w:p>
    <w:p w:rsidR="009300D9" w:rsidRPr="009300D9" w:rsidRDefault="009300D9" w:rsidP="009300D9">
      <w:pPr>
        <w:pStyle w:val="a3"/>
        <w:spacing w:before="185" w:line="417" w:lineRule="auto"/>
        <w:ind w:left="120" w:right="251" w:firstLine="482"/>
        <w:jc w:val="both"/>
        <w:rPr>
          <w:color w:val="333333"/>
          <w:spacing w:val="-5"/>
        </w:rPr>
      </w:pPr>
      <w:r w:rsidRPr="009300D9">
        <w:rPr>
          <w:color w:val="333333"/>
          <w:spacing w:val="-5"/>
        </w:rPr>
        <w:t>提前在“应用市场”搜索“CS扫描全能王”下载并安装，完成注册备用。</w:t>
      </w:r>
    </w:p>
    <w:p w:rsidR="009300D9" w:rsidRDefault="009300D9" w:rsidP="009300D9">
      <w:pPr>
        <w:rPr>
          <w:rStyle w:val="fontstyle01"/>
        </w:rPr>
      </w:pPr>
      <w:r>
        <w:rPr>
          <w:noProof/>
          <w:lang w:val="en-US" w:bidi="ar-SA"/>
        </w:rPr>
        <w:drawing>
          <wp:inline distT="0" distB="0" distL="0" distR="0" wp14:anchorId="0419B27F" wp14:editId="68E166F6">
            <wp:extent cx="5274310" cy="4773128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D9" w:rsidRPr="009300D9" w:rsidRDefault="009300D9" w:rsidP="009300D9">
      <w:pPr>
        <w:pStyle w:val="a3"/>
        <w:spacing w:before="185" w:line="417" w:lineRule="auto"/>
        <w:ind w:left="120" w:right="251" w:firstLine="482"/>
        <w:jc w:val="both"/>
        <w:rPr>
          <w:color w:val="333333"/>
          <w:spacing w:val="-5"/>
        </w:rPr>
      </w:pPr>
      <w:r w:rsidRPr="009300D9">
        <w:rPr>
          <w:color w:val="333333"/>
          <w:spacing w:val="-5"/>
        </w:rPr>
        <w:t>②扫描</w:t>
      </w:r>
      <w:proofErr w:type="gramStart"/>
      <w:r w:rsidRPr="009300D9">
        <w:rPr>
          <w:color w:val="333333"/>
          <w:spacing w:val="-5"/>
        </w:rPr>
        <w:t>答题纸并在</w:t>
      </w:r>
      <w:proofErr w:type="gramEnd"/>
      <w:r w:rsidRPr="009300D9">
        <w:rPr>
          <w:color w:val="333333"/>
          <w:spacing w:val="-5"/>
        </w:rPr>
        <w:t>指定时间内发送至指定邮箱（</w:t>
      </w:r>
      <w:r w:rsidRPr="009300D9">
        <w:rPr>
          <w:color w:val="333333"/>
          <w:spacing w:val="-5"/>
          <w:highlight w:val="yellow"/>
        </w:rPr>
        <w:t>徐老师：337341328@qq.com</w:t>
      </w:r>
      <w:r w:rsidRPr="009300D9">
        <w:rPr>
          <w:color w:val="333333"/>
          <w:spacing w:val="-5"/>
        </w:rPr>
        <w:t>）</w:t>
      </w:r>
    </w:p>
    <w:p w:rsidR="009300D9" w:rsidRPr="009300D9" w:rsidRDefault="009300D9" w:rsidP="009300D9">
      <w:pPr>
        <w:pStyle w:val="a3"/>
        <w:spacing w:before="185" w:line="417" w:lineRule="auto"/>
        <w:ind w:left="120" w:right="251" w:firstLine="482"/>
        <w:jc w:val="both"/>
        <w:rPr>
          <w:color w:val="333333"/>
          <w:spacing w:val="-5"/>
        </w:rPr>
      </w:pPr>
      <w:r w:rsidRPr="009300D9">
        <w:rPr>
          <w:color w:val="333333"/>
          <w:spacing w:val="-5"/>
        </w:rPr>
        <w:t>（1）Android系统（</w:t>
      </w:r>
      <w:r w:rsidR="007133AC" w:rsidRPr="009300D9">
        <w:rPr>
          <w:color w:val="333333"/>
          <w:spacing w:val="-5"/>
        </w:rPr>
        <w:t>示例</w:t>
      </w:r>
      <w:r w:rsidRPr="009300D9">
        <w:rPr>
          <w:color w:val="333333"/>
          <w:spacing w:val="-5"/>
        </w:rPr>
        <w:t>图片，仅供参考，请各位考生根据自己</w:t>
      </w:r>
      <w:r w:rsidRPr="009300D9">
        <w:rPr>
          <w:color w:val="333333"/>
          <w:spacing w:val="-5"/>
        </w:rPr>
        <w:lastRenderedPageBreak/>
        <w:t>实际信息填写相关内容）</w:t>
      </w:r>
    </w:p>
    <w:p w:rsidR="009300D9" w:rsidRDefault="009300D9" w:rsidP="009300D9">
      <w:pPr>
        <w:rPr>
          <w:rStyle w:val="fontstyle01"/>
          <w:color w:val="FF0000"/>
        </w:rPr>
      </w:pPr>
      <w:r>
        <w:rPr>
          <w:noProof/>
          <w:lang w:val="en-US" w:bidi="ar-SA"/>
        </w:rPr>
        <w:drawing>
          <wp:inline distT="0" distB="0" distL="0" distR="0" wp14:anchorId="2A37C761" wp14:editId="38E8B02D">
            <wp:extent cx="5274310" cy="2856307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D9" w:rsidRPr="004A2FB5" w:rsidRDefault="009300D9" w:rsidP="009300D9">
      <w:pPr>
        <w:rPr>
          <w:rStyle w:val="fontstyle01"/>
          <w:color w:val="FF0000"/>
        </w:rPr>
      </w:pPr>
      <w:r>
        <w:rPr>
          <w:noProof/>
          <w:lang w:val="en-US" w:bidi="ar-SA"/>
        </w:rPr>
        <w:drawing>
          <wp:inline distT="0" distB="0" distL="0" distR="0" wp14:anchorId="51BB8351" wp14:editId="21A99385">
            <wp:extent cx="5274310" cy="2856307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D9" w:rsidRPr="009300D9" w:rsidRDefault="009300D9" w:rsidP="009300D9">
      <w:pPr>
        <w:pStyle w:val="a3"/>
        <w:spacing w:before="185" w:line="417" w:lineRule="auto"/>
        <w:ind w:left="120" w:right="251" w:firstLine="482"/>
        <w:jc w:val="both"/>
        <w:rPr>
          <w:color w:val="333333"/>
          <w:spacing w:val="-5"/>
        </w:rPr>
      </w:pPr>
      <w:r w:rsidRPr="009300D9">
        <w:rPr>
          <w:color w:val="333333"/>
          <w:spacing w:val="-5"/>
        </w:rPr>
        <w:t>（2）ios系统（请提前绑定好邮箱）</w:t>
      </w:r>
    </w:p>
    <w:p w:rsidR="009300D9" w:rsidRDefault="009300D9" w:rsidP="009300D9">
      <w:pPr>
        <w:rPr>
          <w:rStyle w:val="fontstyle01"/>
        </w:rPr>
      </w:pPr>
      <w:r>
        <w:rPr>
          <w:noProof/>
          <w:lang w:val="en-US" w:bidi="ar-SA"/>
        </w:rPr>
        <w:drawing>
          <wp:inline distT="0" distB="0" distL="0" distR="0" wp14:anchorId="018D07AC" wp14:editId="1A6C075C">
            <wp:extent cx="5274310" cy="2856307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bidi="ar-SA"/>
        </w:rPr>
        <w:lastRenderedPageBreak/>
        <w:drawing>
          <wp:inline distT="0" distB="0" distL="0" distR="0" wp14:anchorId="3D631EE7" wp14:editId="1EA55807">
            <wp:extent cx="5274310" cy="2856307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D9" w:rsidRPr="00736D4D" w:rsidRDefault="009300D9" w:rsidP="00D56923">
      <w:pPr>
        <w:pStyle w:val="a3"/>
        <w:spacing w:before="185" w:line="417" w:lineRule="auto"/>
        <w:ind w:left="120" w:right="251" w:firstLine="482"/>
        <w:jc w:val="both"/>
      </w:pPr>
    </w:p>
    <w:p w:rsidR="00BE49EF" w:rsidRPr="007133AC" w:rsidRDefault="00EA6D29">
      <w:pPr>
        <w:pStyle w:val="1"/>
        <w:spacing w:line="422" w:lineRule="exact"/>
        <w:ind w:left="713"/>
        <w:rPr>
          <w:rFonts w:eastAsiaTheme="minorEastAsia"/>
        </w:rPr>
      </w:pPr>
      <w:r w:rsidRPr="007133AC">
        <w:t>二</w:t>
      </w:r>
      <w:r w:rsidR="00D56923" w:rsidRPr="007133AC">
        <w:rPr>
          <w:rFonts w:eastAsiaTheme="minorEastAsia" w:hint="eastAsia"/>
        </w:rPr>
        <w:t>、</w:t>
      </w:r>
      <w:r w:rsidR="009300D9" w:rsidRPr="007133AC">
        <w:rPr>
          <w:rFonts w:eastAsiaTheme="minorEastAsia" w:hint="eastAsia"/>
        </w:rPr>
        <w:t>设备</w:t>
      </w:r>
      <w:r w:rsidR="007133AC" w:rsidRPr="007133AC">
        <w:rPr>
          <w:rFonts w:eastAsiaTheme="minorEastAsia" w:hint="eastAsia"/>
        </w:rPr>
        <w:t>测试</w:t>
      </w:r>
    </w:p>
    <w:p w:rsidR="00BE49EF" w:rsidRDefault="009300D9" w:rsidP="00DB6B3C">
      <w:pPr>
        <w:pStyle w:val="a3"/>
        <w:spacing w:before="185" w:line="417" w:lineRule="auto"/>
        <w:ind w:left="120" w:right="251" w:firstLine="482"/>
        <w:jc w:val="both"/>
        <w:rPr>
          <w:spacing w:val="-14"/>
        </w:rPr>
      </w:pPr>
      <w:r w:rsidRPr="007133AC">
        <w:rPr>
          <w:spacing w:val="-14"/>
        </w:rPr>
        <w:t>请</w:t>
      </w:r>
      <w:r w:rsidR="00EA6D29" w:rsidRPr="007133AC">
        <w:rPr>
          <w:spacing w:val="-14"/>
        </w:rPr>
        <w:t>所有考生</w:t>
      </w:r>
      <w:r w:rsidRPr="007133AC">
        <w:rPr>
          <w:rFonts w:hint="eastAsia"/>
          <w:spacing w:val="-14"/>
        </w:rPr>
        <w:t>在</w:t>
      </w:r>
      <w:r w:rsidRPr="007133AC">
        <w:rPr>
          <w:spacing w:val="-14"/>
        </w:rPr>
        <w:t>考试之前</w:t>
      </w:r>
      <w:r w:rsidR="007133AC">
        <w:rPr>
          <w:spacing w:val="-14"/>
        </w:rPr>
        <w:t>与</w:t>
      </w:r>
      <w:r w:rsidR="007133AC">
        <w:rPr>
          <w:rFonts w:hint="eastAsia"/>
          <w:spacing w:val="-14"/>
        </w:rPr>
        <w:t>考</w:t>
      </w:r>
      <w:proofErr w:type="gramStart"/>
      <w:r w:rsidR="007133AC">
        <w:rPr>
          <w:rFonts w:hint="eastAsia"/>
          <w:spacing w:val="-14"/>
        </w:rPr>
        <w:t>务</w:t>
      </w:r>
      <w:proofErr w:type="gramEnd"/>
      <w:r w:rsidR="007133AC">
        <w:rPr>
          <w:spacing w:val="-14"/>
        </w:rPr>
        <w:t>联系人</w:t>
      </w:r>
      <w:r w:rsidR="007133AC">
        <w:rPr>
          <w:rFonts w:hint="eastAsia"/>
          <w:spacing w:val="-14"/>
        </w:rPr>
        <w:t>（张老师、周老师）</w:t>
      </w:r>
      <w:r w:rsidRPr="007133AC">
        <w:rPr>
          <w:spacing w:val="-14"/>
        </w:rPr>
        <w:t>进行硬件设备</w:t>
      </w:r>
      <w:r w:rsidRPr="007133AC">
        <w:rPr>
          <w:rFonts w:hint="eastAsia"/>
          <w:spacing w:val="-14"/>
        </w:rPr>
        <w:t>、</w:t>
      </w:r>
      <w:r w:rsidRPr="007133AC">
        <w:rPr>
          <w:spacing w:val="-14"/>
        </w:rPr>
        <w:t>软件设备</w:t>
      </w:r>
      <w:r w:rsidR="007133AC">
        <w:rPr>
          <w:rFonts w:hint="eastAsia"/>
          <w:spacing w:val="-14"/>
        </w:rPr>
        <w:t>测试</w:t>
      </w:r>
      <w:r w:rsidRPr="007133AC">
        <w:rPr>
          <w:rFonts w:hint="eastAsia"/>
          <w:spacing w:val="-14"/>
        </w:rPr>
        <w:t>，</w:t>
      </w:r>
      <w:r w:rsidRPr="007133AC">
        <w:rPr>
          <w:spacing w:val="-14"/>
        </w:rPr>
        <w:t>保障设备运行正常</w:t>
      </w:r>
      <w:r w:rsidRPr="007133AC">
        <w:rPr>
          <w:rFonts w:hint="eastAsia"/>
          <w:spacing w:val="-14"/>
        </w:rPr>
        <w:t>，</w:t>
      </w:r>
      <w:r w:rsidRPr="007133AC">
        <w:rPr>
          <w:spacing w:val="-14"/>
        </w:rPr>
        <w:t>符合考试要求</w:t>
      </w:r>
      <w:r w:rsidR="00EA6D29" w:rsidRPr="007133AC">
        <w:rPr>
          <w:spacing w:val="-14"/>
        </w:rPr>
        <w:t>。</w:t>
      </w:r>
      <w:r w:rsidRPr="007133AC">
        <w:rPr>
          <w:spacing w:val="-14"/>
        </w:rPr>
        <w:t>因考生设备故障</w:t>
      </w:r>
      <w:r w:rsidRPr="007133AC">
        <w:rPr>
          <w:rFonts w:hint="eastAsia"/>
          <w:spacing w:val="-14"/>
        </w:rPr>
        <w:t>、</w:t>
      </w:r>
      <w:r w:rsidRPr="007133AC">
        <w:rPr>
          <w:spacing w:val="-14"/>
        </w:rPr>
        <w:t>未达到考试环境要求等原因导致无法正常参加考试者</w:t>
      </w:r>
      <w:r w:rsidRPr="007133AC">
        <w:rPr>
          <w:rFonts w:hint="eastAsia"/>
          <w:spacing w:val="-14"/>
        </w:rPr>
        <w:t>，</w:t>
      </w:r>
      <w:r w:rsidRPr="007133AC">
        <w:rPr>
          <w:spacing w:val="-14"/>
        </w:rPr>
        <w:t>由考生本人负责</w:t>
      </w:r>
      <w:r w:rsidRPr="007133AC">
        <w:rPr>
          <w:rFonts w:hint="eastAsia"/>
          <w:spacing w:val="-14"/>
        </w:rPr>
        <w:t>。</w:t>
      </w:r>
    </w:p>
    <w:p w:rsidR="0004770E" w:rsidRDefault="0004770E" w:rsidP="0004770E">
      <w:pPr>
        <w:pStyle w:val="1"/>
        <w:spacing w:before="35"/>
      </w:pPr>
      <w:r>
        <w:rPr>
          <w:rFonts w:asciiTheme="minorEastAsia" w:eastAsiaTheme="minorEastAsia" w:hAnsiTheme="minorEastAsia" w:hint="eastAsia"/>
        </w:rPr>
        <w:t>三</w:t>
      </w:r>
      <w:r>
        <w:rPr>
          <w:rFonts w:eastAsiaTheme="minorEastAsia" w:hint="eastAsia"/>
        </w:rPr>
        <w:t>、</w:t>
      </w:r>
      <w:r>
        <w:rPr>
          <w:rFonts w:eastAsia="宋体" w:hint="eastAsia"/>
        </w:rPr>
        <w:t>笔试</w:t>
      </w:r>
      <w:r>
        <w:t>流程</w:t>
      </w:r>
    </w:p>
    <w:p w:rsidR="00E62D30" w:rsidRDefault="00A3530D" w:rsidP="00A3530D">
      <w:pPr>
        <w:pStyle w:val="a4"/>
        <w:tabs>
          <w:tab w:val="left" w:pos="963"/>
        </w:tabs>
        <w:spacing w:before="201" w:line="417" w:lineRule="auto"/>
        <w:ind w:left="679" w:right="258" w:firstLine="0"/>
        <w:rPr>
          <w:spacing w:val="-3"/>
          <w:sz w:val="28"/>
        </w:rPr>
      </w:pPr>
      <w:r>
        <w:rPr>
          <w:rFonts w:ascii="Microsoft JhengHei" w:eastAsia="Microsoft JhengHei" w:hint="eastAsia"/>
          <w:b/>
          <w:sz w:val="28"/>
        </w:rPr>
        <w:t>（一）</w:t>
      </w:r>
      <w:r w:rsidR="00E62D30">
        <w:rPr>
          <w:spacing w:val="-9"/>
          <w:sz w:val="28"/>
        </w:rPr>
        <w:t>考生</w:t>
      </w:r>
      <w:r>
        <w:rPr>
          <w:rFonts w:hint="eastAsia"/>
          <w:spacing w:val="-9"/>
          <w:sz w:val="28"/>
        </w:rPr>
        <w:t>在考</w:t>
      </w:r>
      <w:r w:rsidR="00E62D30">
        <w:rPr>
          <w:rFonts w:hint="eastAsia"/>
          <w:spacing w:val="-9"/>
          <w:sz w:val="28"/>
        </w:rPr>
        <w:t>试</w:t>
      </w:r>
      <w:r w:rsidR="00E62D30">
        <w:rPr>
          <w:spacing w:val="-9"/>
          <w:sz w:val="28"/>
        </w:rPr>
        <w:t>前一小时内再次进行网络测试，保证网络、视频、音</w:t>
      </w:r>
      <w:r w:rsidR="00E62D30">
        <w:rPr>
          <w:spacing w:val="-3"/>
          <w:sz w:val="28"/>
        </w:rPr>
        <w:t>频等设备或功能正常，设备电量充足。（设置</w:t>
      </w:r>
      <w:r w:rsidR="00E62D30">
        <w:rPr>
          <w:rFonts w:hint="eastAsia"/>
          <w:spacing w:val="-3"/>
          <w:sz w:val="28"/>
        </w:rPr>
        <w:t>-网络检测）</w:t>
      </w:r>
    </w:p>
    <w:p w:rsidR="009300D9" w:rsidRDefault="009300D9" w:rsidP="00A3530D">
      <w:pPr>
        <w:pStyle w:val="a4"/>
        <w:tabs>
          <w:tab w:val="left" w:pos="963"/>
        </w:tabs>
        <w:spacing w:before="201" w:line="417" w:lineRule="auto"/>
        <w:ind w:left="679" w:right="258" w:firstLine="0"/>
        <w:rPr>
          <w:sz w:val="28"/>
        </w:rPr>
      </w:pPr>
      <w:r>
        <w:rPr>
          <w:noProof/>
          <w:lang w:val="en-US" w:bidi="ar-SA"/>
        </w:rPr>
        <w:drawing>
          <wp:anchor distT="0" distB="0" distL="0" distR="0" simplePos="0" relativeHeight="251667456" behindDoc="1" locked="0" layoutInCell="1" allowOverlap="1" wp14:anchorId="25C283F6" wp14:editId="324D3ACD">
            <wp:simplePos x="0" y="0"/>
            <wp:positionH relativeFrom="page">
              <wp:posOffset>1210733</wp:posOffset>
            </wp:positionH>
            <wp:positionV relativeFrom="paragraph">
              <wp:posOffset>6985</wp:posOffset>
            </wp:positionV>
            <wp:extent cx="5273040" cy="2362835"/>
            <wp:effectExtent l="0" t="0" r="3810" b="0"/>
            <wp:wrapNone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D30" w:rsidRDefault="00E62D30" w:rsidP="00E62D30">
      <w:pPr>
        <w:pStyle w:val="a3"/>
      </w:pPr>
    </w:p>
    <w:p w:rsidR="009300D9" w:rsidRDefault="009300D9" w:rsidP="00E62D30">
      <w:pPr>
        <w:pStyle w:val="a3"/>
      </w:pPr>
    </w:p>
    <w:p w:rsidR="009300D9" w:rsidRDefault="009300D9" w:rsidP="00E62D30">
      <w:pPr>
        <w:pStyle w:val="a3"/>
      </w:pPr>
    </w:p>
    <w:p w:rsidR="009300D9" w:rsidRDefault="009300D9" w:rsidP="00E62D30">
      <w:pPr>
        <w:pStyle w:val="a3"/>
      </w:pPr>
    </w:p>
    <w:p w:rsidR="009300D9" w:rsidRDefault="009300D9" w:rsidP="00E62D30">
      <w:pPr>
        <w:pStyle w:val="a3"/>
      </w:pPr>
    </w:p>
    <w:p w:rsidR="009300D9" w:rsidRDefault="009300D9" w:rsidP="00E62D30">
      <w:pPr>
        <w:pStyle w:val="a3"/>
      </w:pPr>
    </w:p>
    <w:p w:rsidR="009300D9" w:rsidRDefault="009300D9" w:rsidP="00E62D30">
      <w:pPr>
        <w:pStyle w:val="a3"/>
      </w:pPr>
    </w:p>
    <w:p w:rsidR="009300D9" w:rsidRDefault="009300D9" w:rsidP="00E62D30">
      <w:pPr>
        <w:pStyle w:val="a3"/>
      </w:pPr>
    </w:p>
    <w:p w:rsidR="00111150" w:rsidRDefault="00111150" w:rsidP="00DB6B3C">
      <w:pPr>
        <w:pStyle w:val="a3"/>
        <w:spacing w:before="185" w:line="417" w:lineRule="auto"/>
        <w:ind w:left="120" w:right="251" w:firstLine="482"/>
        <w:jc w:val="both"/>
        <w:rPr>
          <w:spacing w:val="-14"/>
        </w:rPr>
      </w:pPr>
    </w:p>
    <w:p w:rsidR="00E62D30" w:rsidRDefault="00A3530D" w:rsidP="00DB6B3C">
      <w:pPr>
        <w:pStyle w:val="a3"/>
        <w:spacing w:before="185" w:line="417" w:lineRule="auto"/>
        <w:ind w:left="120" w:right="251" w:firstLine="482"/>
        <w:jc w:val="both"/>
        <w:rPr>
          <w:spacing w:val="-14"/>
        </w:rPr>
      </w:pPr>
      <w:r>
        <w:rPr>
          <w:rFonts w:hint="eastAsia"/>
          <w:spacing w:val="-14"/>
        </w:rPr>
        <w:lastRenderedPageBreak/>
        <w:t>（二）</w:t>
      </w:r>
      <w:r w:rsidR="00E62D30">
        <w:rPr>
          <w:rFonts w:hint="eastAsia"/>
          <w:spacing w:val="-14"/>
        </w:rPr>
        <w:t>笔试基本流程</w:t>
      </w:r>
    </w:p>
    <w:p w:rsidR="00111150" w:rsidRDefault="00111150" w:rsidP="00DB6B3C">
      <w:pPr>
        <w:pStyle w:val="a3"/>
        <w:spacing w:before="185" w:line="417" w:lineRule="auto"/>
        <w:ind w:left="120" w:right="251" w:firstLine="482"/>
        <w:jc w:val="both"/>
        <w:rPr>
          <w:spacing w:val="-14"/>
        </w:rPr>
      </w:pPr>
      <w:r>
        <w:rPr>
          <w:rFonts w:hint="eastAsia"/>
          <w:spacing w:val="-14"/>
        </w:rPr>
        <w:t>考试日期：2022年7月12日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96"/>
        <w:gridCol w:w="7310"/>
      </w:tblGrid>
      <w:tr w:rsidR="00E62D30" w:rsidRPr="00E62D30" w:rsidTr="00E62D30">
        <w:trPr>
          <w:jc w:val="center"/>
        </w:trPr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D30" w:rsidRPr="00E62D30" w:rsidRDefault="00E62D30" w:rsidP="00E62D30">
            <w:pPr>
              <w:widowControl/>
              <w:autoSpaceDE/>
              <w:autoSpaceDN/>
              <w:rPr>
                <w:sz w:val="24"/>
                <w:szCs w:val="24"/>
                <w:lang w:val="en-US" w:bidi="ar-SA"/>
              </w:rPr>
            </w:pPr>
            <w:r>
              <w:rPr>
                <w:rFonts w:ascii="Calibri" w:hAnsi="Calibri" w:cs="Calibri" w:hint="eastAsia"/>
                <w:color w:val="000000"/>
                <w:sz w:val="28"/>
                <w:szCs w:val="28"/>
                <w:lang w:val="en-US" w:bidi="ar-SA"/>
              </w:rPr>
              <w:t>8:00-8</w:t>
            </w:r>
            <w:r w:rsidRPr="00E62D30">
              <w:rPr>
                <w:rFonts w:ascii="Calibri" w:hAnsi="Calibri" w:cs="Calibri"/>
                <w:color w:val="000000"/>
                <w:sz w:val="28"/>
                <w:szCs w:val="28"/>
                <w:lang w:val="en-US" w:bidi="ar-SA"/>
              </w:rPr>
              <w:t>:</w:t>
            </w:r>
            <w:r>
              <w:rPr>
                <w:rFonts w:ascii="Calibri" w:hAnsi="Calibri" w:cs="Calibri" w:hint="eastAsia"/>
                <w:color w:val="000000"/>
                <w:sz w:val="28"/>
                <w:szCs w:val="28"/>
                <w:lang w:val="en-US" w:bidi="ar-SA"/>
              </w:rPr>
              <w:t>3</w:t>
            </w:r>
            <w:r w:rsidRPr="00E62D30">
              <w:rPr>
                <w:rFonts w:ascii="Calibri" w:hAnsi="Calibri" w:cs="Calibri"/>
                <w:color w:val="000000"/>
                <w:sz w:val="28"/>
                <w:szCs w:val="28"/>
                <w:lang w:val="en-US" w:bidi="ar-SA"/>
              </w:rPr>
              <w:t xml:space="preserve">0 </w:t>
            </w:r>
          </w:p>
        </w:tc>
        <w:tc>
          <w:tcPr>
            <w:tcW w:w="4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D30" w:rsidRDefault="00E62D30" w:rsidP="00E62D30">
            <w:pPr>
              <w:widowControl/>
              <w:autoSpaceDE/>
              <w:autoSpaceDN/>
              <w:rPr>
                <w:color w:val="000000"/>
                <w:sz w:val="28"/>
                <w:szCs w:val="28"/>
                <w:lang w:val="en-US" w:bidi="ar-SA"/>
              </w:rPr>
            </w:pPr>
            <w:r w:rsidRPr="00E62D30">
              <w:rPr>
                <w:color w:val="000000"/>
                <w:sz w:val="28"/>
                <w:szCs w:val="28"/>
                <w:lang w:val="en-US" w:bidi="ar-SA"/>
              </w:rPr>
              <w:t>1.</w:t>
            </w:r>
            <w:r>
              <w:rPr>
                <w:rFonts w:hint="eastAsia"/>
                <w:color w:val="000000"/>
                <w:sz w:val="28"/>
                <w:szCs w:val="28"/>
                <w:lang w:val="en-US" w:bidi="ar-SA"/>
              </w:rPr>
              <w:t>8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:00，通知监考员</w:t>
            </w:r>
            <w:r>
              <w:rPr>
                <w:color w:val="000000"/>
                <w:sz w:val="28"/>
                <w:szCs w:val="28"/>
                <w:lang w:val="en-US" w:bidi="ar-SA"/>
              </w:rPr>
              <w:t>及考生进入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对应的考场。</w:t>
            </w:r>
            <w:r w:rsidRPr="00E62D30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br/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2.考生</w:t>
            </w:r>
            <w:proofErr w:type="gramStart"/>
            <w:r w:rsidRPr="00E62D30">
              <w:rPr>
                <w:color w:val="000000"/>
                <w:sz w:val="28"/>
                <w:szCs w:val="28"/>
                <w:lang w:val="en-US" w:bidi="ar-SA"/>
              </w:rPr>
              <w:t>进腾讯会议候考</w:t>
            </w:r>
            <w:proofErr w:type="gramEnd"/>
            <w:r w:rsidRPr="00E62D30">
              <w:rPr>
                <w:color w:val="000000"/>
                <w:sz w:val="28"/>
                <w:szCs w:val="28"/>
                <w:lang w:val="en-US" w:bidi="ar-SA"/>
              </w:rPr>
              <w:t>室，监考</w:t>
            </w:r>
            <w:proofErr w:type="gramStart"/>
            <w:r w:rsidRPr="00E62D30">
              <w:rPr>
                <w:color w:val="000000"/>
                <w:sz w:val="28"/>
                <w:szCs w:val="28"/>
                <w:lang w:val="en-US" w:bidi="ar-SA"/>
              </w:rPr>
              <w:t>员指导</w:t>
            </w:r>
            <w:proofErr w:type="gramEnd"/>
            <w:r w:rsidRPr="00E62D30">
              <w:rPr>
                <w:color w:val="000000"/>
                <w:sz w:val="28"/>
                <w:szCs w:val="28"/>
                <w:lang w:val="en-US" w:bidi="ar-SA"/>
              </w:rPr>
              <w:t>考生调整机位，检查双机位设置、周围环境，音频、视频开闭情况是否符合要求。</w:t>
            </w:r>
          </w:p>
          <w:p w:rsidR="00E62D30" w:rsidRPr="00E62D30" w:rsidRDefault="00E62D30" w:rsidP="00E62D30">
            <w:pPr>
              <w:widowControl/>
              <w:autoSpaceDE/>
              <w:autoSpaceDN/>
              <w:rPr>
                <w:sz w:val="24"/>
                <w:szCs w:val="24"/>
                <w:lang w:val="en-US" w:bidi="ar-SA"/>
              </w:rPr>
            </w:pPr>
            <w:r w:rsidRPr="00E62D30">
              <w:rPr>
                <w:color w:val="000000"/>
                <w:sz w:val="28"/>
                <w:szCs w:val="28"/>
                <w:lang w:val="en-US" w:bidi="ar-SA"/>
              </w:rPr>
              <w:t>2.监考员核查考生的身份</w:t>
            </w:r>
            <w:r>
              <w:rPr>
                <w:color w:val="000000"/>
                <w:sz w:val="28"/>
                <w:szCs w:val="28"/>
                <w:lang w:val="en-US" w:bidi="ar-SA"/>
              </w:rPr>
              <w:t>证</w:t>
            </w:r>
            <w:r>
              <w:rPr>
                <w:rFonts w:hint="eastAsia"/>
                <w:color w:val="000000"/>
                <w:sz w:val="28"/>
                <w:szCs w:val="28"/>
                <w:lang w:val="en-US" w:bidi="ar-SA"/>
              </w:rPr>
              <w:t>，</w:t>
            </w:r>
            <w:r>
              <w:rPr>
                <w:color w:val="000000"/>
                <w:sz w:val="28"/>
                <w:szCs w:val="28"/>
                <w:lang w:val="en-US" w:bidi="ar-SA"/>
              </w:rPr>
              <w:t>确认本人信息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。</w:t>
            </w:r>
            <w:r w:rsidRPr="00E62D30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br/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3.监考员检查桌面材料（考生展示统一格式的A4</w:t>
            </w:r>
            <w:r>
              <w:rPr>
                <w:rFonts w:hint="eastAsia"/>
                <w:color w:val="000000"/>
                <w:sz w:val="28"/>
                <w:szCs w:val="28"/>
                <w:lang w:val="en-US" w:bidi="ar-SA"/>
              </w:rPr>
              <w:t>空白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纸）。</w:t>
            </w:r>
          </w:p>
        </w:tc>
      </w:tr>
      <w:tr w:rsidR="00E62D30" w:rsidRPr="00E62D30" w:rsidTr="00E62D30">
        <w:trPr>
          <w:jc w:val="center"/>
        </w:trPr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D30" w:rsidRPr="00E62D30" w:rsidRDefault="00E62D30" w:rsidP="00A3530D">
            <w:pPr>
              <w:widowControl/>
              <w:autoSpaceDE/>
              <w:autoSpaceDN/>
              <w:rPr>
                <w:sz w:val="24"/>
                <w:szCs w:val="24"/>
                <w:lang w:val="en-US" w:bidi="ar-SA"/>
              </w:rPr>
            </w:pPr>
            <w:r>
              <w:rPr>
                <w:rFonts w:ascii="Calibri" w:hAnsi="Calibri" w:cs="Calibri" w:hint="eastAsia"/>
                <w:color w:val="000000"/>
                <w:sz w:val="28"/>
                <w:szCs w:val="28"/>
                <w:lang w:val="en-US" w:bidi="ar-SA"/>
              </w:rPr>
              <w:t>8</w:t>
            </w:r>
            <w:r w:rsidRPr="00E62D30">
              <w:rPr>
                <w:rFonts w:ascii="Calibri" w:hAnsi="Calibri" w:cs="Calibri"/>
                <w:color w:val="000000"/>
                <w:sz w:val="28"/>
                <w:szCs w:val="28"/>
                <w:lang w:val="en-US" w:bidi="ar-SA"/>
              </w:rPr>
              <w:t>:3</w:t>
            </w:r>
            <w:r>
              <w:rPr>
                <w:rFonts w:ascii="Calibri" w:hAnsi="Calibri" w:cs="Calibri" w:hint="eastAsia"/>
                <w:color w:val="000000"/>
                <w:sz w:val="28"/>
                <w:szCs w:val="28"/>
                <w:lang w:val="en-US" w:bidi="ar-SA"/>
              </w:rPr>
              <w:t>0</w:t>
            </w:r>
            <w:r w:rsidRPr="00E62D30">
              <w:rPr>
                <w:rFonts w:ascii="Calibri" w:hAnsi="Calibri" w:cs="Calibri"/>
                <w:color w:val="000000"/>
                <w:sz w:val="28"/>
                <w:szCs w:val="28"/>
                <w:lang w:val="en-US" w:bidi="ar-SA"/>
              </w:rPr>
              <w:t>-</w:t>
            </w:r>
            <w:r>
              <w:rPr>
                <w:rFonts w:ascii="Calibri" w:hAnsi="Calibri" w:cs="Calibri" w:hint="eastAsia"/>
                <w:color w:val="000000"/>
                <w:sz w:val="28"/>
                <w:szCs w:val="28"/>
                <w:lang w:val="en-US" w:bidi="ar-SA"/>
              </w:rPr>
              <w:t>8</w:t>
            </w:r>
            <w:r w:rsidRPr="00E62D30">
              <w:rPr>
                <w:rFonts w:ascii="Calibri" w:hAnsi="Calibri" w:cs="Calibri"/>
                <w:color w:val="000000"/>
                <w:sz w:val="28"/>
                <w:szCs w:val="28"/>
                <w:lang w:val="en-US" w:bidi="ar-SA"/>
              </w:rPr>
              <w:t>:4</w:t>
            </w:r>
            <w:r w:rsidR="00A3530D">
              <w:rPr>
                <w:rFonts w:ascii="Calibri" w:hAnsi="Calibri" w:cs="Calibri" w:hint="eastAsia"/>
                <w:color w:val="000000"/>
                <w:sz w:val="28"/>
                <w:szCs w:val="28"/>
                <w:lang w:val="en-US" w:bidi="ar-SA"/>
              </w:rPr>
              <w:t>0</w:t>
            </w:r>
          </w:p>
        </w:tc>
        <w:tc>
          <w:tcPr>
            <w:tcW w:w="4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D30" w:rsidRPr="00E62D30" w:rsidRDefault="00E62D30" w:rsidP="00A3530D">
            <w:pPr>
              <w:widowControl/>
              <w:autoSpaceDE/>
              <w:autoSpaceDN/>
              <w:rPr>
                <w:sz w:val="24"/>
                <w:szCs w:val="24"/>
                <w:lang w:val="en-US" w:bidi="ar-SA"/>
              </w:rPr>
            </w:pPr>
            <w:r w:rsidRPr="00E62D30">
              <w:rPr>
                <w:color w:val="000000"/>
                <w:sz w:val="28"/>
                <w:szCs w:val="28"/>
                <w:lang w:val="en-US" w:bidi="ar-SA"/>
              </w:rPr>
              <w:t>1.监考员宣读《网络远程笔试考场规则》 。</w:t>
            </w:r>
            <w:r w:rsidRPr="00E62D30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br/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2.</w:t>
            </w:r>
            <w:r w:rsidR="00A3530D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t>主考官提示</w:t>
            </w:r>
            <w:r w:rsidR="00A3530D">
              <w:rPr>
                <w:color w:val="000000"/>
                <w:sz w:val="28"/>
                <w:szCs w:val="28"/>
                <w:lang w:val="en-US" w:bidi="ar-SA"/>
              </w:rPr>
              <w:t>考试注意事项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。</w:t>
            </w:r>
          </w:p>
        </w:tc>
      </w:tr>
      <w:tr w:rsidR="00E62D30" w:rsidRPr="00E62D30" w:rsidTr="00E62D30">
        <w:trPr>
          <w:jc w:val="center"/>
        </w:trPr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D30" w:rsidRPr="00E62D30" w:rsidRDefault="00E62D30" w:rsidP="00A3530D">
            <w:pPr>
              <w:widowControl/>
              <w:autoSpaceDE/>
              <w:autoSpaceDN/>
              <w:rPr>
                <w:sz w:val="24"/>
                <w:szCs w:val="24"/>
                <w:lang w:val="en-US" w:bidi="ar-SA"/>
              </w:rPr>
            </w:pPr>
            <w:r w:rsidRPr="00E62D30">
              <w:rPr>
                <w:rFonts w:ascii="Calibri" w:hAnsi="Calibri" w:cs="Calibri"/>
                <w:color w:val="000000"/>
                <w:sz w:val="28"/>
                <w:szCs w:val="28"/>
                <w:lang w:val="en-US" w:bidi="ar-SA"/>
              </w:rPr>
              <w:t>8:</w:t>
            </w:r>
            <w:r w:rsidR="00A3530D">
              <w:rPr>
                <w:rFonts w:ascii="Calibri" w:hAnsi="Calibri" w:cs="Calibri" w:hint="eastAsia"/>
                <w:color w:val="000000"/>
                <w:sz w:val="28"/>
                <w:szCs w:val="28"/>
                <w:lang w:val="en-US" w:bidi="ar-SA"/>
              </w:rPr>
              <w:t>4</w:t>
            </w:r>
            <w:r w:rsidRPr="00E62D30">
              <w:rPr>
                <w:rFonts w:ascii="Calibri" w:hAnsi="Calibri" w:cs="Calibri"/>
                <w:color w:val="000000"/>
                <w:sz w:val="28"/>
                <w:szCs w:val="28"/>
                <w:lang w:val="en-US" w:bidi="ar-SA"/>
              </w:rPr>
              <w:t>0-9:</w:t>
            </w:r>
            <w:r w:rsidR="00A3530D">
              <w:rPr>
                <w:rFonts w:ascii="Calibri" w:hAnsi="Calibri" w:cs="Calibri" w:hint="eastAsia"/>
                <w:color w:val="000000"/>
                <w:sz w:val="28"/>
                <w:szCs w:val="28"/>
                <w:lang w:val="en-US" w:bidi="ar-SA"/>
              </w:rPr>
              <w:t>4</w:t>
            </w:r>
            <w:r w:rsidRPr="00E62D30">
              <w:rPr>
                <w:rFonts w:ascii="Calibri" w:hAnsi="Calibri" w:cs="Calibri"/>
                <w:color w:val="000000"/>
                <w:sz w:val="28"/>
                <w:szCs w:val="28"/>
                <w:lang w:val="en-US" w:bidi="ar-SA"/>
              </w:rPr>
              <w:t>0</w:t>
            </w:r>
          </w:p>
        </w:tc>
        <w:tc>
          <w:tcPr>
            <w:tcW w:w="4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D30" w:rsidRPr="00E62D30" w:rsidRDefault="00E62D30" w:rsidP="00244B40">
            <w:pPr>
              <w:widowControl/>
              <w:autoSpaceDE/>
              <w:autoSpaceDN/>
              <w:rPr>
                <w:sz w:val="24"/>
                <w:szCs w:val="24"/>
                <w:lang w:val="en-US" w:bidi="ar-SA"/>
              </w:rPr>
            </w:pPr>
            <w:r w:rsidRPr="00E62D30">
              <w:rPr>
                <w:color w:val="000000"/>
                <w:sz w:val="28"/>
                <w:szCs w:val="28"/>
                <w:lang w:val="en-US" w:bidi="ar-SA"/>
              </w:rPr>
              <w:t>1.</w:t>
            </w:r>
            <w:r w:rsidR="00A3530D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t>主考官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把试卷以共享屏幕的方式给到考生。</w:t>
            </w:r>
            <w:r w:rsidRPr="00E62D30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br/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2.</w:t>
            </w:r>
            <w:r w:rsidR="00A3530D">
              <w:rPr>
                <w:color w:val="000000"/>
                <w:sz w:val="28"/>
                <w:szCs w:val="28"/>
                <w:lang w:val="en-US" w:bidi="ar-SA"/>
              </w:rPr>
              <w:t>监考人员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全程视频监考，电脑录屏</w:t>
            </w:r>
            <w:r w:rsidRPr="00E62D30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br/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3.监考</w:t>
            </w:r>
            <w:r w:rsidR="00A3530D">
              <w:rPr>
                <w:color w:val="000000"/>
                <w:sz w:val="28"/>
                <w:szCs w:val="28"/>
                <w:lang w:val="en-US" w:bidi="ar-SA"/>
              </w:rPr>
              <w:t>人员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填写《考场情况登记表》</w:t>
            </w:r>
          </w:p>
        </w:tc>
      </w:tr>
      <w:tr w:rsidR="00E62D30" w:rsidRPr="00E62D30" w:rsidTr="00E62D30">
        <w:trPr>
          <w:jc w:val="center"/>
        </w:trPr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D30" w:rsidRPr="00E62D30" w:rsidRDefault="00E62D30" w:rsidP="00A3530D">
            <w:pPr>
              <w:widowControl/>
              <w:autoSpaceDE/>
              <w:autoSpaceDN/>
              <w:rPr>
                <w:sz w:val="24"/>
                <w:szCs w:val="24"/>
                <w:lang w:val="en-US" w:bidi="ar-SA"/>
              </w:rPr>
            </w:pPr>
            <w:r w:rsidRPr="00E62D30">
              <w:rPr>
                <w:rFonts w:ascii="Calibri" w:hAnsi="Calibri" w:cs="Calibri"/>
                <w:color w:val="000000"/>
                <w:sz w:val="28"/>
                <w:szCs w:val="28"/>
                <w:lang w:val="en-US" w:bidi="ar-SA"/>
              </w:rPr>
              <w:t>9:</w:t>
            </w:r>
            <w:r w:rsidR="00A3530D">
              <w:rPr>
                <w:rFonts w:ascii="Calibri" w:hAnsi="Calibri" w:cs="Calibri" w:hint="eastAsia"/>
                <w:color w:val="000000"/>
                <w:sz w:val="28"/>
                <w:szCs w:val="28"/>
                <w:lang w:val="en-US" w:bidi="ar-SA"/>
              </w:rPr>
              <w:t>4</w:t>
            </w:r>
            <w:r w:rsidRPr="00E62D30">
              <w:rPr>
                <w:rFonts w:ascii="Calibri" w:hAnsi="Calibri" w:cs="Calibri"/>
                <w:color w:val="000000"/>
                <w:sz w:val="28"/>
                <w:szCs w:val="28"/>
                <w:lang w:val="en-US" w:bidi="ar-SA"/>
              </w:rPr>
              <w:t>0-9:</w:t>
            </w:r>
            <w:r w:rsidR="00A3530D">
              <w:rPr>
                <w:rFonts w:ascii="Calibri" w:hAnsi="Calibri" w:cs="Calibri" w:hint="eastAsia"/>
                <w:color w:val="000000"/>
                <w:sz w:val="28"/>
                <w:szCs w:val="28"/>
                <w:lang w:val="en-US" w:bidi="ar-SA"/>
              </w:rPr>
              <w:t>50</w:t>
            </w:r>
          </w:p>
        </w:tc>
        <w:tc>
          <w:tcPr>
            <w:tcW w:w="4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D30" w:rsidRPr="00E62D30" w:rsidRDefault="00E62D30" w:rsidP="00A3530D">
            <w:pPr>
              <w:widowControl/>
              <w:autoSpaceDE/>
              <w:autoSpaceDN/>
              <w:rPr>
                <w:sz w:val="24"/>
                <w:szCs w:val="24"/>
                <w:lang w:val="en-US" w:bidi="ar-SA"/>
              </w:rPr>
            </w:pPr>
            <w:r w:rsidRPr="00E62D30">
              <w:rPr>
                <w:color w:val="000000"/>
                <w:sz w:val="28"/>
                <w:szCs w:val="28"/>
                <w:lang w:val="en-US" w:bidi="ar-SA"/>
              </w:rPr>
              <w:t>1.监考员下达考试结束指令</w:t>
            </w:r>
            <w:r w:rsidR="00A3530D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t>，</w:t>
            </w:r>
            <w:r w:rsidR="00A3530D">
              <w:rPr>
                <w:color w:val="000000"/>
                <w:sz w:val="28"/>
                <w:szCs w:val="28"/>
                <w:lang w:val="en-US" w:bidi="ar-SA"/>
              </w:rPr>
              <w:t>考生停止答题</w:t>
            </w:r>
            <w:r w:rsidR="00244B40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t>，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。</w:t>
            </w:r>
            <w:r w:rsidRPr="00E62D30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br/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2.下达扫描答卷指令，并监督考生 10 分钟</w:t>
            </w:r>
            <w:proofErr w:type="gramStart"/>
            <w:r w:rsidRPr="00E62D30">
              <w:rPr>
                <w:color w:val="000000"/>
                <w:sz w:val="28"/>
                <w:szCs w:val="28"/>
                <w:lang w:val="en-US" w:bidi="ar-SA"/>
              </w:rPr>
              <w:t>内在第一</w:t>
            </w:r>
            <w:proofErr w:type="gramEnd"/>
            <w:r w:rsidRPr="00E62D30">
              <w:rPr>
                <w:color w:val="000000"/>
                <w:sz w:val="28"/>
                <w:szCs w:val="28"/>
                <w:lang w:val="en-US" w:bidi="ar-SA"/>
              </w:rPr>
              <w:t>机位</w:t>
            </w:r>
            <w:r w:rsidRPr="00E62D30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br/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视频范围内扫描答卷并发送指定邮箱。</w:t>
            </w:r>
            <w:r w:rsidRPr="00E62D30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br/>
            </w:r>
            <w:r w:rsidR="00A3530D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t>3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.考生</w:t>
            </w:r>
            <w:proofErr w:type="gramStart"/>
            <w:r w:rsidR="00244B40" w:rsidRPr="00244B40">
              <w:rPr>
                <w:color w:val="000000"/>
                <w:sz w:val="28"/>
                <w:szCs w:val="28"/>
                <w:lang w:val="en-US" w:bidi="ar-SA"/>
              </w:rPr>
              <w:t>在腾讯会议</w:t>
            </w:r>
            <w:proofErr w:type="gramEnd"/>
            <w:r w:rsidR="00244B40" w:rsidRPr="00244B40">
              <w:rPr>
                <w:color w:val="000000"/>
                <w:sz w:val="28"/>
                <w:szCs w:val="28"/>
                <w:lang w:val="en-US" w:bidi="ar-SA"/>
              </w:rPr>
              <w:t>聊天框</w:t>
            </w:r>
            <w:r w:rsidR="00244B40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t>发送</w:t>
            </w:r>
            <w:r w:rsidR="00244B40">
              <w:rPr>
                <w:color w:val="000000"/>
                <w:sz w:val="28"/>
                <w:szCs w:val="28"/>
                <w:lang w:val="en-US" w:bidi="ar-SA"/>
              </w:rPr>
              <w:t>文字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“XXX</w:t>
            </w:r>
            <w:r w:rsidR="00A3530D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t>同学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已成功发送答卷”后退场。</w:t>
            </w:r>
            <w:r w:rsidRPr="00E62D30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br/>
            </w:r>
            <w:r w:rsidR="00A3530D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t>4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.</w:t>
            </w:r>
            <w:r w:rsidR="00A3530D">
              <w:rPr>
                <w:color w:val="000000"/>
                <w:sz w:val="28"/>
                <w:szCs w:val="28"/>
                <w:lang w:val="en-US" w:bidi="ar-SA"/>
              </w:rPr>
              <w:t>为保公平</w:t>
            </w:r>
            <w:r w:rsidR="00A3530D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t>，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未按规定时间提交答卷，笔试成绩记0</w:t>
            </w:r>
            <w:r w:rsidR="00A3530D">
              <w:rPr>
                <w:color w:val="000000"/>
                <w:sz w:val="28"/>
                <w:szCs w:val="28"/>
                <w:lang w:val="en-US" w:bidi="ar-SA"/>
              </w:rPr>
              <w:t>分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。</w:t>
            </w:r>
          </w:p>
        </w:tc>
      </w:tr>
      <w:tr w:rsidR="00E62D30" w:rsidRPr="00E62D30" w:rsidTr="00E62D30">
        <w:trPr>
          <w:jc w:val="center"/>
        </w:trPr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D30" w:rsidRPr="00E62D30" w:rsidRDefault="00E62D30" w:rsidP="00A3530D">
            <w:pPr>
              <w:widowControl/>
              <w:autoSpaceDE/>
              <w:autoSpaceDN/>
              <w:rPr>
                <w:sz w:val="24"/>
                <w:szCs w:val="24"/>
                <w:lang w:val="en-US" w:bidi="ar-SA"/>
              </w:rPr>
            </w:pPr>
            <w:r w:rsidRPr="00E62D30">
              <w:rPr>
                <w:rFonts w:ascii="Calibri" w:hAnsi="Calibri" w:cs="Calibri"/>
                <w:color w:val="000000"/>
                <w:sz w:val="28"/>
                <w:szCs w:val="28"/>
                <w:lang w:val="en-US" w:bidi="ar-SA"/>
              </w:rPr>
              <w:t>9:</w:t>
            </w:r>
            <w:r w:rsidR="00A3530D">
              <w:rPr>
                <w:rFonts w:ascii="Calibri" w:hAnsi="Calibri" w:cs="Calibri" w:hint="eastAsia"/>
                <w:color w:val="000000"/>
                <w:sz w:val="28"/>
                <w:szCs w:val="28"/>
                <w:lang w:val="en-US" w:bidi="ar-SA"/>
              </w:rPr>
              <w:t>50</w:t>
            </w:r>
            <w:r w:rsidRPr="00E62D30">
              <w:rPr>
                <w:rFonts w:ascii="Calibri" w:hAnsi="Calibri" w:cs="Calibri"/>
                <w:color w:val="000000"/>
                <w:sz w:val="28"/>
                <w:szCs w:val="28"/>
                <w:lang w:val="en-US" w:bidi="ar-SA"/>
              </w:rPr>
              <w:t>-1</w:t>
            </w:r>
            <w:r w:rsidR="00A3530D">
              <w:rPr>
                <w:rFonts w:ascii="Calibri" w:hAnsi="Calibri" w:cs="Calibri" w:hint="eastAsia"/>
                <w:color w:val="000000"/>
                <w:sz w:val="28"/>
                <w:szCs w:val="28"/>
                <w:lang w:val="en-US" w:bidi="ar-SA"/>
              </w:rPr>
              <w:t>1</w:t>
            </w:r>
            <w:r w:rsidRPr="00E62D30">
              <w:rPr>
                <w:rFonts w:ascii="Calibri" w:hAnsi="Calibri" w:cs="Calibri"/>
                <w:color w:val="000000"/>
                <w:sz w:val="28"/>
                <w:szCs w:val="28"/>
                <w:lang w:val="en-US" w:bidi="ar-SA"/>
              </w:rPr>
              <w:t>:</w:t>
            </w:r>
            <w:r w:rsidR="00A3530D">
              <w:rPr>
                <w:rFonts w:ascii="Calibri" w:hAnsi="Calibri" w:cs="Calibri" w:hint="eastAsia"/>
                <w:color w:val="000000"/>
                <w:sz w:val="28"/>
                <w:szCs w:val="28"/>
                <w:lang w:val="en-US" w:bidi="ar-SA"/>
              </w:rPr>
              <w:t>0</w:t>
            </w:r>
            <w:r w:rsidRPr="00E62D30">
              <w:rPr>
                <w:rFonts w:ascii="Calibri" w:hAnsi="Calibri" w:cs="Calibri"/>
                <w:color w:val="000000"/>
                <w:sz w:val="28"/>
                <w:szCs w:val="28"/>
                <w:lang w:val="en-US" w:bidi="ar-SA"/>
              </w:rPr>
              <w:t>0</w:t>
            </w:r>
          </w:p>
        </w:tc>
        <w:tc>
          <w:tcPr>
            <w:tcW w:w="4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D30" w:rsidRPr="00E62D30" w:rsidRDefault="00E62D30" w:rsidP="00A3530D">
            <w:pPr>
              <w:widowControl/>
              <w:autoSpaceDE/>
              <w:autoSpaceDN/>
              <w:rPr>
                <w:sz w:val="24"/>
                <w:szCs w:val="24"/>
                <w:lang w:val="en-US" w:bidi="ar-SA"/>
              </w:rPr>
            </w:pPr>
            <w:r w:rsidRPr="00E62D30">
              <w:rPr>
                <w:color w:val="000000"/>
                <w:sz w:val="28"/>
                <w:szCs w:val="28"/>
                <w:lang w:val="en-US" w:bidi="ar-SA"/>
              </w:rPr>
              <w:t>1.</w:t>
            </w:r>
            <w:r w:rsidR="00A3530D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t>主考官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将收到的答卷给秘书安排打印。</w:t>
            </w:r>
            <w:r w:rsidRPr="00E62D30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br/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2.秘书将打印好的答卷装订、与</w:t>
            </w:r>
            <w:r w:rsidR="00A3530D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t>主考官</w:t>
            </w:r>
            <w:r w:rsidR="00A3530D">
              <w:rPr>
                <w:color w:val="000000"/>
                <w:sz w:val="28"/>
                <w:szCs w:val="28"/>
                <w:lang w:val="en-US" w:bidi="ar-SA"/>
              </w:rPr>
              <w:t>清点后装袋封袋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。3.</w:t>
            </w:r>
            <w:r w:rsidR="00A3530D">
              <w:rPr>
                <w:rFonts w:hint="eastAsia"/>
                <w:color w:val="000000"/>
                <w:sz w:val="28"/>
                <w:szCs w:val="28"/>
                <w:lang w:val="en-US" w:bidi="ar-SA"/>
              </w:rPr>
              <w:t>主考官</w:t>
            </w:r>
            <w:r w:rsidRPr="00E62D30">
              <w:rPr>
                <w:color w:val="000000"/>
                <w:sz w:val="28"/>
                <w:szCs w:val="28"/>
                <w:lang w:val="en-US" w:bidi="ar-SA"/>
              </w:rPr>
              <w:t>与考</w:t>
            </w:r>
            <w:proofErr w:type="gramStart"/>
            <w:r w:rsidRPr="00E62D30">
              <w:rPr>
                <w:color w:val="000000"/>
                <w:sz w:val="28"/>
                <w:szCs w:val="28"/>
                <w:lang w:val="en-US" w:bidi="ar-SA"/>
              </w:rPr>
              <w:t>务</w:t>
            </w:r>
            <w:proofErr w:type="gramEnd"/>
            <w:r w:rsidRPr="00E62D30">
              <w:rPr>
                <w:color w:val="000000"/>
                <w:sz w:val="28"/>
                <w:szCs w:val="28"/>
                <w:lang w:val="en-US" w:bidi="ar-SA"/>
              </w:rPr>
              <w:t>人员做好试卷交接</w:t>
            </w:r>
          </w:p>
        </w:tc>
      </w:tr>
    </w:tbl>
    <w:p w:rsidR="00A3530D" w:rsidRDefault="00A3530D" w:rsidP="00A3530D">
      <w:pPr>
        <w:pStyle w:val="a3"/>
        <w:spacing w:before="185" w:line="417" w:lineRule="auto"/>
        <w:ind w:left="120" w:right="251" w:firstLine="482"/>
        <w:jc w:val="both"/>
        <w:rPr>
          <w:spacing w:val="-14"/>
        </w:rPr>
      </w:pPr>
      <w:r>
        <w:rPr>
          <w:rFonts w:hint="eastAsia"/>
          <w:spacing w:val="-14"/>
        </w:rPr>
        <w:t>（三）笔试</w:t>
      </w:r>
      <w:r w:rsidR="00460DD7">
        <w:rPr>
          <w:rFonts w:hint="eastAsia"/>
          <w:spacing w:val="-14"/>
        </w:rPr>
        <w:t>注意事项，请考生谨记。</w:t>
      </w:r>
    </w:p>
    <w:p w:rsidR="00A3530D" w:rsidRPr="00244B40" w:rsidRDefault="00A3530D" w:rsidP="00A3530D">
      <w:pPr>
        <w:pStyle w:val="a3"/>
        <w:spacing w:before="185" w:line="417" w:lineRule="auto"/>
        <w:ind w:left="120" w:right="251" w:firstLine="482"/>
        <w:jc w:val="both"/>
        <w:rPr>
          <w:spacing w:val="-14"/>
        </w:rPr>
      </w:pPr>
      <w:r w:rsidRPr="00244B40">
        <w:rPr>
          <w:rFonts w:hint="eastAsia"/>
          <w:spacing w:val="-14"/>
        </w:rPr>
        <w:t>1. 考生需提前下载、</w:t>
      </w:r>
      <w:r w:rsidRPr="00244B40">
        <w:rPr>
          <w:spacing w:val="-14"/>
        </w:rPr>
        <w:t xml:space="preserve"> 安装和熟练</w:t>
      </w:r>
      <w:proofErr w:type="gramStart"/>
      <w:r w:rsidRPr="00244B40">
        <w:rPr>
          <w:spacing w:val="-14"/>
        </w:rPr>
        <w:t>操作腾讯会议</w:t>
      </w:r>
      <w:proofErr w:type="gramEnd"/>
      <w:r w:rsidRPr="00244B40">
        <w:rPr>
          <w:spacing w:val="-14"/>
        </w:rPr>
        <w:t>、 CS 扫</w:t>
      </w:r>
      <w:r w:rsidRPr="00244B40">
        <w:rPr>
          <w:rFonts w:hint="eastAsia"/>
          <w:spacing w:val="-14"/>
        </w:rPr>
        <w:t>描全能王等软件。</w:t>
      </w:r>
    </w:p>
    <w:p w:rsidR="00A3530D" w:rsidRPr="00244B40" w:rsidRDefault="00A3530D" w:rsidP="00DB6B3C">
      <w:pPr>
        <w:pStyle w:val="a3"/>
        <w:spacing w:before="185" w:line="417" w:lineRule="auto"/>
        <w:ind w:left="120" w:right="251" w:firstLine="482"/>
        <w:jc w:val="both"/>
        <w:rPr>
          <w:spacing w:val="-14"/>
        </w:rPr>
      </w:pPr>
      <w:r w:rsidRPr="00244B40">
        <w:rPr>
          <w:rFonts w:hint="eastAsia"/>
          <w:spacing w:val="-14"/>
        </w:rPr>
        <w:t>2. 开考后</w:t>
      </w:r>
      <w:r w:rsidRPr="00244B40">
        <w:rPr>
          <w:spacing w:val="-14"/>
        </w:rPr>
        <w:t>15分钟，迟到考生不能进入考场。</w:t>
      </w:r>
    </w:p>
    <w:p w:rsidR="00E62D30" w:rsidRPr="00244B40" w:rsidRDefault="00A3530D" w:rsidP="00DB6B3C">
      <w:pPr>
        <w:pStyle w:val="a3"/>
        <w:spacing w:before="185" w:line="417" w:lineRule="auto"/>
        <w:ind w:left="120" w:right="251" w:firstLine="482"/>
        <w:jc w:val="both"/>
        <w:rPr>
          <w:spacing w:val="-14"/>
        </w:rPr>
      </w:pPr>
      <w:r w:rsidRPr="00244B40">
        <w:rPr>
          <w:rFonts w:hint="eastAsia"/>
          <w:spacing w:val="-14"/>
        </w:rPr>
        <w:t>3. A4答题纸的第一页第一行请注明：考生姓名、学号、身份证号</w:t>
      </w:r>
      <w:r w:rsidR="00460DD7">
        <w:rPr>
          <w:rFonts w:hint="eastAsia"/>
          <w:spacing w:val="-14"/>
        </w:rPr>
        <w:t>、报考专业。</w:t>
      </w:r>
    </w:p>
    <w:p w:rsidR="00244B40" w:rsidRPr="00244B40" w:rsidRDefault="00244B40" w:rsidP="00DB6B3C">
      <w:pPr>
        <w:pStyle w:val="a3"/>
        <w:spacing w:before="185" w:line="417" w:lineRule="auto"/>
        <w:ind w:left="120" w:right="251" w:firstLine="482"/>
        <w:jc w:val="both"/>
        <w:rPr>
          <w:spacing w:val="-14"/>
        </w:rPr>
      </w:pPr>
      <w:r w:rsidRPr="00244B40">
        <w:rPr>
          <w:rFonts w:hint="eastAsia"/>
          <w:spacing w:val="-14"/>
        </w:rPr>
        <w:t xml:space="preserve">   答题纸最下方请注明：第X页</w:t>
      </w:r>
      <w:r>
        <w:rPr>
          <w:rFonts w:hint="eastAsia"/>
          <w:spacing w:val="-14"/>
        </w:rPr>
        <w:t>、</w:t>
      </w:r>
      <w:r w:rsidRPr="00244B40">
        <w:rPr>
          <w:rFonts w:hint="eastAsia"/>
          <w:spacing w:val="-14"/>
        </w:rPr>
        <w:t>共X页</w:t>
      </w:r>
    </w:p>
    <w:p w:rsidR="00244B40" w:rsidRPr="00244B40" w:rsidRDefault="00244B40" w:rsidP="00DB6B3C">
      <w:pPr>
        <w:pStyle w:val="a3"/>
        <w:spacing w:before="185" w:line="417" w:lineRule="auto"/>
        <w:ind w:left="120" w:right="251" w:firstLine="482"/>
        <w:jc w:val="both"/>
        <w:rPr>
          <w:spacing w:val="-14"/>
        </w:rPr>
      </w:pPr>
      <w:r w:rsidRPr="00244B40">
        <w:rPr>
          <w:rFonts w:hint="eastAsia"/>
          <w:spacing w:val="-14"/>
        </w:rPr>
        <w:t xml:space="preserve">   在答题结束行请注明：答题结束，本人签名XXX</w:t>
      </w:r>
    </w:p>
    <w:p w:rsidR="00A3530D" w:rsidRPr="00244B40" w:rsidRDefault="00244B40" w:rsidP="00244B40">
      <w:pPr>
        <w:pStyle w:val="a3"/>
        <w:spacing w:before="185" w:line="417" w:lineRule="auto"/>
        <w:ind w:left="120" w:right="251" w:firstLine="482"/>
        <w:jc w:val="both"/>
        <w:rPr>
          <w:spacing w:val="-14"/>
        </w:rPr>
      </w:pPr>
      <w:r w:rsidRPr="00244B40">
        <w:rPr>
          <w:rFonts w:hint="eastAsia"/>
          <w:spacing w:val="-14"/>
        </w:rPr>
        <w:lastRenderedPageBreak/>
        <w:t>4</w:t>
      </w:r>
      <w:r w:rsidR="00A3530D" w:rsidRPr="00244B40">
        <w:rPr>
          <w:rFonts w:hint="eastAsia"/>
          <w:spacing w:val="-14"/>
        </w:rPr>
        <w:t>.</w:t>
      </w:r>
      <w:r w:rsidRPr="00244B40">
        <w:rPr>
          <w:spacing w:val="-14"/>
        </w:rPr>
        <w:t xml:space="preserve"> 监考员发出“开始</w:t>
      </w:r>
      <w:r w:rsidRPr="00244B40">
        <w:rPr>
          <w:rFonts w:hint="eastAsia"/>
          <w:spacing w:val="-14"/>
        </w:rPr>
        <w:t>扫描”</w:t>
      </w:r>
      <w:r w:rsidRPr="00244B40">
        <w:rPr>
          <w:spacing w:val="-14"/>
        </w:rPr>
        <w:t xml:space="preserve"> 指令（扫描具体操作附后）。</w:t>
      </w:r>
      <w:r w:rsidRPr="00244B40">
        <w:rPr>
          <w:rFonts w:hint="eastAsia"/>
          <w:spacing w:val="-14"/>
        </w:rPr>
        <w:t>考生</w:t>
      </w:r>
      <w:r>
        <w:rPr>
          <w:rFonts w:hint="eastAsia"/>
          <w:spacing w:val="-14"/>
        </w:rPr>
        <w:t>才能</w:t>
      </w:r>
      <w:r w:rsidRPr="00244B40">
        <w:rPr>
          <w:rFonts w:hint="eastAsia"/>
          <w:spacing w:val="-14"/>
        </w:rPr>
        <w:t>将侧机位手机取下，</w:t>
      </w:r>
      <w:r w:rsidRPr="00244B40">
        <w:rPr>
          <w:spacing w:val="-14"/>
        </w:rPr>
        <w:t>在</w:t>
      </w:r>
      <w:proofErr w:type="gramStart"/>
      <w:r w:rsidRPr="00244B40">
        <w:rPr>
          <w:spacing w:val="-14"/>
        </w:rPr>
        <w:t>主机位</w:t>
      </w:r>
      <w:proofErr w:type="gramEnd"/>
      <w:r w:rsidRPr="00244B40">
        <w:rPr>
          <w:spacing w:val="-14"/>
        </w:rPr>
        <w:t>监测范围内用 cs</w:t>
      </w:r>
      <w:r w:rsidRPr="00244B40">
        <w:rPr>
          <w:rFonts w:hint="eastAsia"/>
          <w:spacing w:val="-14"/>
        </w:rPr>
        <w:t>全能扫描王，</w:t>
      </w:r>
      <w:r w:rsidRPr="00244B40">
        <w:rPr>
          <w:spacing w:val="-14"/>
        </w:rPr>
        <w:t xml:space="preserve"> 依次扫描试卷，并检查是否清晰、完整，以 PDF</w:t>
      </w:r>
      <w:r w:rsidRPr="00244B40">
        <w:rPr>
          <w:rFonts w:hint="eastAsia"/>
          <w:spacing w:val="-14"/>
        </w:rPr>
        <w:t>形式发送到指定邮箱，</w:t>
      </w:r>
      <w:r w:rsidRPr="00244B40">
        <w:rPr>
          <w:spacing w:val="-14"/>
        </w:rPr>
        <w:t>文件按“</w:t>
      </w:r>
      <w:r>
        <w:rPr>
          <w:rFonts w:hint="eastAsia"/>
          <w:spacing w:val="-14"/>
        </w:rPr>
        <w:t>学</w:t>
      </w:r>
      <w:r w:rsidRPr="00244B40">
        <w:rPr>
          <w:spacing w:val="-14"/>
        </w:rPr>
        <w:t>号+姓名</w:t>
      </w:r>
      <w:r w:rsidR="00460DD7">
        <w:rPr>
          <w:rFonts w:hint="eastAsia"/>
          <w:spacing w:val="-14"/>
        </w:rPr>
        <w:t>+报考专业</w:t>
      </w:r>
      <w:r w:rsidRPr="00244B40">
        <w:rPr>
          <w:spacing w:val="-14"/>
        </w:rPr>
        <w:t>”</w:t>
      </w:r>
      <w:r w:rsidRPr="00244B40">
        <w:rPr>
          <w:rFonts w:hint="eastAsia"/>
          <w:spacing w:val="-14"/>
        </w:rPr>
        <w:t>命</w:t>
      </w:r>
      <w:r>
        <w:rPr>
          <w:rFonts w:hint="eastAsia"/>
          <w:spacing w:val="-14"/>
        </w:rPr>
        <w:t>名</w:t>
      </w:r>
      <w:r w:rsidRPr="00244B40">
        <w:rPr>
          <w:spacing w:val="-14"/>
        </w:rPr>
        <w:t>。</w:t>
      </w:r>
    </w:p>
    <w:p w:rsidR="00BE49EF" w:rsidRDefault="0004770E">
      <w:pPr>
        <w:pStyle w:val="1"/>
        <w:spacing w:before="35"/>
      </w:pPr>
      <w:r>
        <w:rPr>
          <w:rFonts w:asciiTheme="minorEastAsia" w:eastAsiaTheme="minorEastAsia" w:hAnsiTheme="minorEastAsia" w:hint="eastAsia"/>
        </w:rPr>
        <w:t>四</w:t>
      </w:r>
      <w:r w:rsidR="00D56923">
        <w:rPr>
          <w:rFonts w:eastAsiaTheme="minorEastAsia" w:hint="eastAsia"/>
        </w:rPr>
        <w:t>、</w:t>
      </w:r>
      <w:r w:rsidR="00EA6D29">
        <w:rPr>
          <w:rFonts w:eastAsia="宋体" w:hint="eastAsia"/>
        </w:rPr>
        <w:t>面试</w:t>
      </w:r>
      <w:r w:rsidR="00EA6D29">
        <w:t>流程</w:t>
      </w:r>
      <w:r w:rsidR="00460DD7">
        <w:rPr>
          <w:rFonts w:asciiTheme="minorEastAsia" w:eastAsiaTheme="minorEastAsia" w:hAnsiTheme="minorEastAsia" w:hint="eastAsia"/>
        </w:rPr>
        <w:t>（14:00开始）</w:t>
      </w:r>
    </w:p>
    <w:p w:rsidR="00BE49EF" w:rsidRDefault="00EA6D29">
      <w:pPr>
        <w:spacing w:before="109"/>
        <w:ind w:left="679"/>
        <w:rPr>
          <w:rFonts w:ascii="Microsoft JhengHei" w:eastAsia="Microsoft JhengHei"/>
          <w:b/>
          <w:sz w:val="28"/>
        </w:rPr>
      </w:pPr>
      <w:r>
        <w:rPr>
          <w:rFonts w:ascii="Microsoft JhengHei" w:eastAsia="Microsoft JhengHei" w:hint="eastAsia"/>
          <w:b/>
          <w:sz w:val="28"/>
        </w:rPr>
        <w:t>（一）进入面试会议室前</w:t>
      </w:r>
    </w:p>
    <w:p w:rsidR="00BE49EF" w:rsidRDefault="00EA6D29">
      <w:pPr>
        <w:pStyle w:val="a4"/>
        <w:numPr>
          <w:ilvl w:val="0"/>
          <w:numId w:val="2"/>
        </w:numPr>
        <w:tabs>
          <w:tab w:val="left" w:pos="963"/>
        </w:tabs>
        <w:spacing w:before="201" w:line="417" w:lineRule="auto"/>
        <w:ind w:right="258" w:firstLine="559"/>
        <w:rPr>
          <w:sz w:val="28"/>
        </w:rPr>
      </w:pPr>
      <w:r>
        <w:rPr>
          <w:noProof/>
          <w:lang w:val="en-US" w:bidi="ar-SA"/>
        </w:rPr>
        <w:drawing>
          <wp:anchor distT="0" distB="0" distL="0" distR="0" simplePos="0" relativeHeight="251534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841375</wp:posOffset>
            </wp:positionV>
            <wp:extent cx="5273040" cy="23628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294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8"/>
        </w:rPr>
        <w:t>考生</w:t>
      </w:r>
      <w:r>
        <w:rPr>
          <w:rFonts w:hint="eastAsia"/>
          <w:spacing w:val="-9"/>
          <w:sz w:val="28"/>
        </w:rPr>
        <w:t>面试</w:t>
      </w:r>
      <w:r>
        <w:rPr>
          <w:spacing w:val="-9"/>
          <w:sz w:val="28"/>
        </w:rPr>
        <w:t>前一小时内再次进行网络测试，保证网络、视频、音</w:t>
      </w:r>
      <w:r>
        <w:rPr>
          <w:spacing w:val="-3"/>
          <w:sz w:val="28"/>
        </w:rPr>
        <w:t>频等设备或功能正常，设备电量充足。</w:t>
      </w:r>
      <w:r w:rsidR="00A60AEB">
        <w:rPr>
          <w:spacing w:val="-3"/>
          <w:sz w:val="28"/>
        </w:rPr>
        <w:t>（设置</w:t>
      </w:r>
      <w:r w:rsidR="00A60AEB">
        <w:rPr>
          <w:rFonts w:hint="eastAsia"/>
          <w:spacing w:val="-3"/>
          <w:sz w:val="28"/>
        </w:rPr>
        <w:t>-网络检测）</w:t>
      </w:r>
    </w:p>
    <w:p w:rsidR="00BE49EF" w:rsidRDefault="00BE49EF">
      <w:pPr>
        <w:pStyle w:val="a3"/>
      </w:pPr>
    </w:p>
    <w:p w:rsidR="00BE49EF" w:rsidRDefault="00BE49EF">
      <w:pPr>
        <w:pStyle w:val="a3"/>
      </w:pPr>
    </w:p>
    <w:p w:rsidR="00BE49EF" w:rsidRDefault="00BE49EF">
      <w:pPr>
        <w:pStyle w:val="a3"/>
      </w:pPr>
    </w:p>
    <w:p w:rsidR="00BE49EF" w:rsidRDefault="00BE49EF">
      <w:pPr>
        <w:pStyle w:val="a3"/>
      </w:pPr>
    </w:p>
    <w:p w:rsidR="00BE49EF" w:rsidRDefault="00BE49EF">
      <w:pPr>
        <w:pStyle w:val="a3"/>
      </w:pPr>
    </w:p>
    <w:p w:rsidR="00BE49EF" w:rsidRDefault="00BE49EF">
      <w:pPr>
        <w:pStyle w:val="a3"/>
      </w:pPr>
    </w:p>
    <w:p w:rsidR="00BE49EF" w:rsidRDefault="00BE49EF">
      <w:pPr>
        <w:pStyle w:val="a3"/>
      </w:pPr>
    </w:p>
    <w:p w:rsidR="00BE49EF" w:rsidRDefault="00BE49EF">
      <w:pPr>
        <w:pStyle w:val="a3"/>
      </w:pPr>
    </w:p>
    <w:p w:rsidR="00BE49EF" w:rsidRDefault="00BE49EF">
      <w:pPr>
        <w:pStyle w:val="a3"/>
      </w:pPr>
    </w:p>
    <w:p w:rsidR="00BE49EF" w:rsidRDefault="00BE49EF">
      <w:pPr>
        <w:pStyle w:val="a3"/>
        <w:spacing w:before="3"/>
        <w:rPr>
          <w:sz w:val="40"/>
        </w:rPr>
      </w:pPr>
    </w:p>
    <w:p w:rsidR="00BE49EF" w:rsidRDefault="00EA6D29">
      <w:pPr>
        <w:pStyle w:val="a4"/>
        <w:numPr>
          <w:ilvl w:val="0"/>
          <w:numId w:val="2"/>
        </w:numPr>
        <w:tabs>
          <w:tab w:val="left" w:pos="963"/>
        </w:tabs>
        <w:spacing w:line="417" w:lineRule="auto"/>
        <w:ind w:right="255" w:firstLine="559"/>
        <w:jc w:val="both"/>
        <w:rPr>
          <w:sz w:val="28"/>
        </w:rPr>
      </w:pPr>
      <w:r>
        <w:rPr>
          <w:spacing w:val="-9"/>
          <w:sz w:val="28"/>
        </w:rPr>
        <w:t xml:space="preserve">面试正式开始前 </w:t>
      </w:r>
      <w:r>
        <w:rPr>
          <w:sz w:val="28"/>
        </w:rPr>
        <w:t>5-10</w:t>
      </w:r>
      <w:r>
        <w:rPr>
          <w:spacing w:val="-13"/>
          <w:sz w:val="28"/>
        </w:rPr>
        <w:t xml:space="preserve"> 分钟，</w:t>
      </w:r>
      <w:proofErr w:type="gramStart"/>
      <w:r>
        <w:rPr>
          <w:rFonts w:hint="eastAsia"/>
          <w:spacing w:val="-13"/>
          <w:sz w:val="28"/>
        </w:rPr>
        <w:t>面试</w:t>
      </w:r>
      <w:r>
        <w:rPr>
          <w:spacing w:val="-13"/>
          <w:sz w:val="28"/>
        </w:rPr>
        <w:t>组</w:t>
      </w:r>
      <w:proofErr w:type="gramEnd"/>
      <w:r>
        <w:rPr>
          <w:spacing w:val="-13"/>
          <w:sz w:val="28"/>
        </w:rPr>
        <w:t>秘书</w:t>
      </w:r>
      <w:r>
        <w:rPr>
          <w:spacing w:val="-9"/>
          <w:sz w:val="28"/>
        </w:rPr>
        <w:t>通过</w:t>
      </w:r>
      <w:r w:rsidR="00736D4D">
        <w:rPr>
          <w:rFonts w:hint="eastAsia"/>
          <w:spacing w:val="-9"/>
          <w:sz w:val="28"/>
        </w:rPr>
        <w:t>QQ群</w:t>
      </w:r>
      <w:r>
        <w:rPr>
          <w:spacing w:val="-9"/>
          <w:sz w:val="28"/>
        </w:rPr>
        <w:t>提醒考生</w:t>
      </w:r>
      <w:r>
        <w:rPr>
          <w:spacing w:val="-12"/>
          <w:sz w:val="28"/>
        </w:rPr>
        <w:t>准备接受视频邀请进入会议室。收到等候通知的考生应做好准备，耐</w:t>
      </w:r>
      <w:r>
        <w:rPr>
          <w:spacing w:val="-8"/>
          <w:sz w:val="28"/>
        </w:rPr>
        <w:t>心等待</w:t>
      </w:r>
      <w:proofErr w:type="gramStart"/>
      <w:r>
        <w:rPr>
          <w:rFonts w:hint="eastAsia"/>
          <w:spacing w:val="-8"/>
          <w:sz w:val="28"/>
        </w:rPr>
        <w:t>面试</w:t>
      </w:r>
      <w:r>
        <w:rPr>
          <w:spacing w:val="-8"/>
          <w:sz w:val="28"/>
        </w:rPr>
        <w:t>组</w:t>
      </w:r>
      <w:proofErr w:type="gramEnd"/>
      <w:r>
        <w:rPr>
          <w:spacing w:val="-8"/>
          <w:sz w:val="28"/>
        </w:rPr>
        <w:t>秘书</w:t>
      </w:r>
      <w:r>
        <w:rPr>
          <w:spacing w:val="-14"/>
          <w:sz w:val="28"/>
        </w:rPr>
        <w:t>的视频邀请。其他考生在侯考期间可再次熟悉面</w:t>
      </w:r>
      <w:r>
        <w:rPr>
          <w:spacing w:val="-3"/>
          <w:sz w:val="28"/>
        </w:rPr>
        <w:t>试注意事项和面试顺序等信息。</w:t>
      </w:r>
    </w:p>
    <w:p w:rsidR="00BE49EF" w:rsidRDefault="00EA6D29">
      <w:pPr>
        <w:pStyle w:val="1"/>
        <w:spacing w:line="457" w:lineRule="exact"/>
      </w:pPr>
      <w:r>
        <w:t>（二）面试</w:t>
      </w:r>
      <w:r w:rsidR="00725856">
        <w:t>具体</w:t>
      </w:r>
      <w:r>
        <w:t>流程</w:t>
      </w:r>
    </w:p>
    <w:p w:rsidR="00BE49EF" w:rsidRDefault="00EA6D29">
      <w:pPr>
        <w:pStyle w:val="a4"/>
        <w:numPr>
          <w:ilvl w:val="0"/>
          <w:numId w:val="3"/>
        </w:numPr>
        <w:tabs>
          <w:tab w:val="left" w:pos="963"/>
        </w:tabs>
        <w:spacing w:before="202"/>
        <w:ind w:hanging="284"/>
        <w:jc w:val="left"/>
        <w:rPr>
          <w:sz w:val="28"/>
        </w:rPr>
      </w:pPr>
      <w:proofErr w:type="gramStart"/>
      <w:r>
        <w:rPr>
          <w:rFonts w:hint="eastAsia"/>
          <w:spacing w:val="-13"/>
          <w:sz w:val="28"/>
        </w:rPr>
        <w:t>面试</w:t>
      </w:r>
      <w:r>
        <w:rPr>
          <w:spacing w:val="-13"/>
          <w:sz w:val="28"/>
        </w:rPr>
        <w:t>组</w:t>
      </w:r>
      <w:proofErr w:type="gramEnd"/>
      <w:r>
        <w:rPr>
          <w:spacing w:val="-13"/>
          <w:sz w:val="28"/>
        </w:rPr>
        <w:t>秘书</w:t>
      </w:r>
      <w:r>
        <w:rPr>
          <w:spacing w:val="-10"/>
          <w:sz w:val="28"/>
        </w:rPr>
        <w:t>邀请考生进入会议室</w:t>
      </w:r>
    </w:p>
    <w:p w:rsidR="00BE49EF" w:rsidRDefault="00FA0D33">
      <w:pPr>
        <w:pStyle w:val="a3"/>
        <w:spacing w:before="7"/>
        <w:rPr>
          <w:sz w:val="9"/>
        </w:rPr>
      </w:pPr>
      <w:r>
        <w:rPr>
          <w:noProof/>
          <w:sz w:val="31"/>
          <w:lang w:val="en-US" w:bidi="ar-SA"/>
        </w:rPr>
        <w:lastRenderedPageBreak/>
        <w:drawing>
          <wp:anchor distT="0" distB="0" distL="114300" distR="114300" simplePos="0" relativeHeight="251665408" behindDoc="1" locked="0" layoutInCell="1" allowOverlap="1" wp14:anchorId="56F48445" wp14:editId="7D83329D">
            <wp:simplePos x="0" y="0"/>
            <wp:positionH relativeFrom="column">
              <wp:posOffset>3990975</wp:posOffset>
            </wp:positionH>
            <wp:positionV relativeFrom="paragraph">
              <wp:posOffset>194310</wp:posOffset>
            </wp:positionV>
            <wp:extent cx="1666875" cy="3077845"/>
            <wp:effectExtent l="0" t="0" r="0" b="0"/>
            <wp:wrapNone/>
            <wp:docPr id="7" name="图片 7" descr="C:\Users\admin\AppData\Local\Temp\WeChat Files\2809d808040e934b43101ddd093fb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2809d808040e934b43101ddd093fb9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58752" behindDoc="0" locked="0" layoutInCell="1" allowOverlap="1" wp14:anchorId="56DFD0D8" wp14:editId="635BE1DB">
            <wp:simplePos x="0" y="0"/>
            <wp:positionH relativeFrom="page">
              <wp:posOffset>2990850</wp:posOffset>
            </wp:positionH>
            <wp:positionV relativeFrom="paragraph">
              <wp:posOffset>194310</wp:posOffset>
            </wp:positionV>
            <wp:extent cx="1695450" cy="3124200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D29">
        <w:rPr>
          <w:noProof/>
          <w:lang w:val="en-US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187325</wp:posOffset>
            </wp:positionV>
            <wp:extent cx="1586865" cy="3131185"/>
            <wp:effectExtent l="0" t="0" r="0" b="0"/>
            <wp:wrapNone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9EF" w:rsidRPr="00DB6B3C" w:rsidRDefault="00EA6D29" w:rsidP="00736D4D">
      <w:pPr>
        <w:pStyle w:val="a4"/>
        <w:numPr>
          <w:ilvl w:val="0"/>
          <w:numId w:val="3"/>
        </w:numPr>
        <w:tabs>
          <w:tab w:val="left" w:pos="963"/>
        </w:tabs>
        <w:spacing w:before="9" w:line="417" w:lineRule="auto"/>
        <w:ind w:left="120" w:right="253" w:hanging="284"/>
        <w:jc w:val="left"/>
        <w:rPr>
          <w:spacing w:val="-10"/>
          <w:sz w:val="28"/>
          <w:szCs w:val="28"/>
        </w:rPr>
        <w:sectPr w:rsidR="00BE49EF" w:rsidRPr="00DB6B3C">
          <w:pgSz w:w="11910" w:h="16840"/>
          <w:pgMar w:top="1520" w:right="1540" w:bottom="280" w:left="1680" w:header="720" w:footer="720" w:gutter="0"/>
          <w:cols w:space="720"/>
        </w:sectPr>
      </w:pPr>
      <w:r w:rsidRPr="00FA0D33">
        <w:rPr>
          <w:spacing w:val="-13"/>
          <w:sz w:val="28"/>
          <w:szCs w:val="28"/>
        </w:rPr>
        <w:t>考生调整好面试体态，</w:t>
      </w:r>
      <w:r w:rsidR="00736D4D" w:rsidRPr="00FA0D33">
        <w:rPr>
          <w:rFonts w:hint="eastAsia"/>
          <w:spacing w:val="-13"/>
          <w:sz w:val="28"/>
          <w:szCs w:val="28"/>
        </w:rPr>
        <w:t>终端</w:t>
      </w:r>
      <w:r w:rsidRPr="00FA0D33">
        <w:rPr>
          <w:spacing w:val="-13"/>
          <w:sz w:val="28"/>
          <w:szCs w:val="28"/>
        </w:rPr>
        <w:t xml:space="preserve"> </w:t>
      </w:r>
      <w:r w:rsidRPr="00FA0D33">
        <w:rPr>
          <w:sz w:val="28"/>
          <w:szCs w:val="28"/>
        </w:rPr>
        <w:t>1</w:t>
      </w:r>
      <w:r w:rsidRPr="00FA0D33">
        <w:rPr>
          <w:spacing w:val="-13"/>
          <w:sz w:val="28"/>
          <w:szCs w:val="28"/>
        </w:rPr>
        <w:t xml:space="preserve"> 摄像头面对考生本人，</w:t>
      </w:r>
      <w:r w:rsidR="00736D4D" w:rsidRPr="00FA0D33">
        <w:rPr>
          <w:rFonts w:hint="eastAsia"/>
          <w:spacing w:val="-13"/>
          <w:sz w:val="28"/>
          <w:szCs w:val="28"/>
        </w:rPr>
        <w:t>终端</w:t>
      </w:r>
      <w:r w:rsidRPr="00FA0D33">
        <w:rPr>
          <w:sz w:val="28"/>
          <w:szCs w:val="28"/>
        </w:rPr>
        <w:t>2</w:t>
      </w:r>
      <w:r w:rsidRPr="00FA0D33">
        <w:rPr>
          <w:spacing w:val="-10"/>
          <w:sz w:val="28"/>
          <w:szCs w:val="28"/>
        </w:rPr>
        <w:t xml:space="preserve"> 摄像头从考生后方摄像，保证看到考生背面全身情况。考生说明个</w:t>
      </w:r>
      <w:r w:rsidRPr="00FA0D33">
        <w:rPr>
          <w:spacing w:val="-12"/>
          <w:sz w:val="28"/>
          <w:szCs w:val="28"/>
        </w:rPr>
        <w:t>人基本信息</w:t>
      </w:r>
      <w:r w:rsidRPr="00DB6B3C">
        <w:rPr>
          <w:spacing w:val="-10"/>
          <w:sz w:val="28"/>
          <w:szCs w:val="28"/>
        </w:rPr>
        <w:t>（姓名，身份证号,报考专业等）</w:t>
      </w:r>
      <w:r w:rsidRPr="00FA0D33">
        <w:rPr>
          <w:spacing w:val="-10"/>
          <w:sz w:val="28"/>
          <w:szCs w:val="28"/>
        </w:rPr>
        <w:t>，并出示本人</w:t>
      </w:r>
      <w:r w:rsidRPr="00DB6B3C">
        <w:rPr>
          <w:rFonts w:hint="eastAsia"/>
          <w:spacing w:val="-10"/>
          <w:sz w:val="28"/>
          <w:szCs w:val="28"/>
        </w:rPr>
        <w:t>身份证。</w:t>
      </w:r>
    </w:p>
    <w:p w:rsidR="00BE49EF" w:rsidRDefault="00EA6D29">
      <w:pPr>
        <w:pStyle w:val="1"/>
        <w:spacing w:line="457" w:lineRule="exact"/>
        <w:ind w:left="0"/>
        <w:rPr>
          <w:rFonts w:eastAsiaTheme="minorEastAsia"/>
        </w:rPr>
      </w:pPr>
      <w:r>
        <w:rPr>
          <w:rFonts w:ascii="宋体" w:eastAsia="宋体" w:hint="eastAsia"/>
          <w:b w:val="0"/>
        </w:rPr>
        <w:lastRenderedPageBreak/>
        <w:t>要</w:t>
      </w:r>
      <w:r>
        <w:t>确保视频画面中个人五官无遮挡，身份证上所有信</w:t>
      </w:r>
      <w:r>
        <w:rPr>
          <w:rFonts w:hint="eastAsia"/>
        </w:rPr>
        <w:t>息无遮挡</w:t>
      </w:r>
      <w:r>
        <w:rPr>
          <w:spacing w:val="-17"/>
        </w:rPr>
        <w:t>。</w:t>
      </w:r>
      <w:proofErr w:type="gramStart"/>
      <w:r>
        <w:rPr>
          <w:rFonts w:hint="eastAsia"/>
          <w:spacing w:val="-17"/>
        </w:rPr>
        <w:t>面试</w:t>
      </w:r>
      <w:r>
        <w:rPr>
          <w:spacing w:val="-17"/>
        </w:rPr>
        <w:t>组</w:t>
      </w:r>
      <w:proofErr w:type="gramEnd"/>
      <w:r>
        <w:rPr>
          <w:spacing w:val="-17"/>
        </w:rPr>
        <w:t>秘书</w:t>
      </w:r>
      <w:r>
        <w:rPr>
          <w:spacing w:val="-15"/>
        </w:rPr>
        <w:t>将对此进行截图留存</w:t>
      </w:r>
      <w:r>
        <w:t>（</w:t>
      </w:r>
      <w:r>
        <w:rPr>
          <w:spacing w:val="-5"/>
        </w:rPr>
        <w:t>所保存图片仅用作本</w:t>
      </w:r>
      <w:r>
        <w:rPr>
          <w:spacing w:val="-3"/>
        </w:rPr>
        <w:t>次考试留存备查，不会用于其他任何渠道</w:t>
      </w:r>
      <w:r>
        <w:rPr>
          <w:spacing w:val="-142"/>
        </w:rPr>
        <w:t>）</w:t>
      </w:r>
      <w:r>
        <w:t>。</w:t>
      </w:r>
    </w:p>
    <w:p w:rsidR="00736D4D" w:rsidRDefault="00736D4D" w:rsidP="00736D4D"/>
    <w:p w:rsidR="00736D4D" w:rsidRDefault="00EA6D29" w:rsidP="00736D4D">
      <w:r>
        <w:rPr>
          <w:rFonts w:hint="eastAsia"/>
          <w:b/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196850</wp:posOffset>
                </wp:positionV>
                <wp:extent cx="1106805" cy="272415"/>
                <wp:effectExtent l="0" t="0" r="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2DFB" w:rsidRPr="00736D4D" w:rsidRDefault="00022DFB" w:rsidP="00022DF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考官画面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52.25pt;margin-top:15.5pt;width:87.15pt;height:21.4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" filled="f" stroked="f">
                <v:textbox style="mso-fit-shape-to-text:t">
                  <w:txbxContent>
                    <w:p w:rsidR="00022DFB" w:rsidRPr="00736D4D" w:rsidRDefault="00022DFB" w:rsidP="00022DFB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考官画面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1558925</wp:posOffset>
                </wp:positionV>
                <wp:extent cx="1106805" cy="272415"/>
                <wp:effectExtent l="0" t="0" r="0" b="0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2DFB" w:rsidRPr="00736D4D" w:rsidRDefault="00022DFB" w:rsidP="00022DF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36D4D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终端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05.5pt;margin-top:122.75pt;width:87.15pt;height:21.4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" filled="f" stroked="f">
                <v:textbox style="mso-fit-shape-to-text:t">
                  <w:txbxContent>
                    <w:p w:rsidR="00022DFB" w:rsidRPr="00736D4D" w:rsidRDefault="00022DFB" w:rsidP="00022DFB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36D4D">
                        <w:rPr>
                          <w:rFonts w:hint="eastAsia"/>
                          <w:b/>
                          <w:color w:val="FFFFFF" w:themeColor="background1"/>
                        </w:rPr>
                        <w:t>终端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221615</wp:posOffset>
                </wp:positionV>
                <wp:extent cx="1106805" cy="272415"/>
                <wp:effectExtent l="0" t="0" r="0" b="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6D4D" w:rsidRPr="00736D4D" w:rsidRDefault="00736D4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36D4D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终端1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61.35pt;margin-top:17.45pt;width:87.15pt;height:21.4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" filled="f" stroked="f">
                <v:textbox style="mso-fit-shape-to-text:t">
                  <w:txbxContent>
                    <w:p w:rsidR="00736D4D" w:rsidRPr="00736D4D" w:rsidRDefault="00736D4D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36D4D">
                        <w:rPr>
                          <w:rFonts w:hint="eastAsia"/>
                          <w:b/>
                          <w:color w:val="FFFFFF" w:themeColor="background1"/>
                        </w:rPr>
                        <w:t>终端1</w:t>
                      </w:r>
                    </w:p>
                  </w:txbxContent>
                </v:textbox>
              </v:shape>
            </w:pict>
          </mc:Fallback>
        </mc:AlternateContent>
      </w:r>
      <w:r w:rsidR="00736D4D">
        <w:rPr>
          <w:rFonts w:hint="eastAsia"/>
          <w:noProof/>
          <w:lang w:val="en-US" w:bidi="ar-SA"/>
        </w:rPr>
        <w:drawing>
          <wp:inline distT="0" distB="0" distL="0" distR="0" wp14:anchorId="734D9BC3" wp14:editId="035D7012">
            <wp:extent cx="5514975" cy="3105150"/>
            <wp:effectExtent l="0" t="0" r="0" b="0"/>
            <wp:docPr id="2" name="图片 2" descr="C:\Users\admin\Pictures\二学位\无标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二学位\无标题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D4D" w:rsidRDefault="00736D4D" w:rsidP="00736D4D"/>
    <w:p w:rsidR="00736D4D" w:rsidRPr="00736D4D" w:rsidRDefault="00736D4D" w:rsidP="00736D4D"/>
    <w:p w:rsidR="00BE49EF" w:rsidRDefault="00EA6D29">
      <w:pPr>
        <w:pStyle w:val="a4"/>
        <w:numPr>
          <w:ilvl w:val="0"/>
          <w:numId w:val="3"/>
        </w:numPr>
        <w:tabs>
          <w:tab w:val="left" w:pos="963"/>
        </w:tabs>
        <w:spacing w:before="126" w:line="417" w:lineRule="auto"/>
        <w:ind w:left="120" w:right="254" w:firstLine="559"/>
        <w:jc w:val="both"/>
        <w:rPr>
          <w:sz w:val="28"/>
        </w:rPr>
      </w:pPr>
      <w:r>
        <w:rPr>
          <w:spacing w:val="-8"/>
          <w:sz w:val="28"/>
        </w:rPr>
        <w:t>考生如实回答</w:t>
      </w:r>
      <w:proofErr w:type="gramStart"/>
      <w:r>
        <w:rPr>
          <w:rFonts w:hint="eastAsia"/>
          <w:spacing w:val="-8"/>
          <w:sz w:val="28"/>
        </w:rPr>
        <w:t>面试</w:t>
      </w:r>
      <w:r>
        <w:rPr>
          <w:spacing w:val="-8"/>
          <w:sz w:val="28"/>
        </w:rPr>
        <w:t>组</w:t>
      </w:r>
      <w:proofErr w:type="gramEnd"/>
      <w:r>
        <w:rPr>
          <w:spacing w:val="-8"/>
          <w:sz w:val="28"/>
        </w:rPr>
        <w:t>秘书</w:t>
      </w:r>
      <w:r>
        <w:rPr>
          <w:spacing w:val="-14"/>
          <w:sz w:val="28"/>
        </w:rPr>
        <w:t>的相关核对信息，按要求</w:t>
      </w:r>
      <w:r w:rsidR="00736D4D">
        <w:rPr>
          <w:rFonts w:hint="eastAsia"/>
          <w:spacing w:val="-14"/>
          <w:sz w:val="28"/>
        </w:rPr>
        <w:t>出示</w:t>
      </w:r>
      <w:r>
        <w:rPr>
          <w:spacing w:val="-14"/>
          <w:sz w:val="28"/>
        </w:rPr>
        <w:t>《</w:t>
      </w:r>
      <w:r>
        <w:rPr>
          <w:rFonts w:hint="eastAsia"/>
          <w:spacing w:val="-14"/>
          <w:sz w:val="28"/>
        </w:rPr>
        <w:t>南昌大学诚信网络远程面试承诺书</w:t>
      </w:r>
      <w:r>
        <w:rPr>
          <w:spacing w:val="-23"/>
          <w:sz w:val="28"/>
        </w:rPr>
        <w:t>》，展示本人签字后的承诺书，水平</w:t>
      </w:r>
      <w:r>
        <w:rPr>
          <w:sz w:val="28"/>
        </w:rPr>
        <w:t>360</w:t>
      </w:r>
      <w:r>
        <w:rPr>
          <w:spacing w:val="-1"/>
          <w:sz w:val="28"/>
        </w:rPr>
        <w:t>°旋转</w:t>
      </w:r>
      <w:r w:rsidR="00736D4D">
        <w:rPr>
          <w:rFonts w:hint="eastAsia"/>
          <w:spacing w:val="-13"/>
          <w:sz w:val="28"/>
        </w:rPr>
        <w:t>终端2</w:t>
      </w:r>
      <w:r>
        <w:rPr>
          <w:spacing w:val="-1"/>
          <w:sz w:val="28"/>
        </w:rPr>
        <w:t>视频摄像</w:t>
      </w:r>
      <w:r>
        <w:rPr>
          <w:spacing w:val="-3"/>
          <w:sz w:val="28"/>
        </w:rPr>
        <w:t>头角度进行</w:t>
      </w:r>
      <w:r>
        <w:rPr>
          <w:rFonts w:hint="eastAsia"/>
          <w:spacing w:val="-3"/>
          <w:sz w:val="28"/>
        </w:rPr>
        <w:t>面试</w:t>
      </w:r>
      <w:r>
        <w:rPr>
          <w:spacing w:val="-3"/>
          <w:sz w:val="28"/>
        </w:rPr>
        <w:t>现场检查。</w:t>
      </w:r>
    </w:p>
    <w:p w:rsidR="00DB6B3C" w:rsidRPr="00DB6B3C" w:rsidRDefault="00EA6D29" w:rsidP="00DB6B3C">
      <w:pPr>
        <w:pStyle w:val="a4"/>
        <w:numPr>
          <w:ilvl w:val="0"/>
          <w:numId w:val="3"/>
        </w:numPr>
        <w:tabs>
          <w:tab w:val="left" w:pos="961"/>
        </w:tabs>
        <w:spacing w:line="417" w:lineRule="auto"/>
        <w:ind w:left="120" w:right="117" w:firstLine="559"/>
        <w:jc w:val="left"/>
        <w:rPr>
          <w:sz w:val="28"/>
        </w:rPr>
      </w:pPr>
      <w:r>
        <w:rPr>
          <w:rFonts w:hint="eastAsia"/>
          <w:spacing w:val="-1"/>
          <w:sz w:val="28"/>
        </w:rPr>
        <w:t>进入正式面试环节。面试专家进行提问，答题完成后告知面试专家：回答完毕</w:t>
      </w:r>
      <w:r>
        <w:rPr>
          <w:spacing w:val="-3"/>
          <w:sz w:val="28"/>
        </w:rPr>
        <w:t>。</w:t>
      </w:r>
    </w:p>
    <w:p w:rsidR="00BE49EF" w:rsidRPr="00DB6B3C" w:rsidRDefault="00EA6D29" w:rsidP="00DB6B3C">
      <w:pPr>
        <w:pStyle w:val="a4"/>
        <w:numPr>
          <w:ilvl w:val="0"/>
          <w:numId w:val="3"/>
        </w:numPr>
        <w:tabs>
          <w:tab w:val="left" w:pos="961"/>
        </w:tabs>
        <w:spacing w:line="417" w:lineRule="auto"/>
        <w:ind w:left="120" w:right="117" w:firstLine="559"/>
        <w:jc w:val="left"/>
        <w:rPr>
          <w:sz w:val="28"/>
        </w:rPr>
      </w:pPr>
      <w:r w:rsidRPr="00DB6B3C">
        <w:rPr>
          <w:spacing w:val="-3"/>
          <w:sz w:val="28"/>
        </w:rPr>
        <w:t>面试时间结束，</w:t>
      </w:r>
      <w:r w:rsidRPr="00DB6B3C">
        <w:rPr>
          <w:rFonts w:hint="eastAsia"/>
          <w:spacing w:val="-3"/>
          <w:sz w:val="28"/>
        </w:rPr>
        <w:t>面试</w:t>
      </w:r>
      <w:r w:rsidRPr="00DB6B3C">
        <w:rPr>
          <w:spacing w:val="-3"/>
          <w:sz w:val="28"/>
        </w:rPr>
        <w:t>工作人员将考生移出视频面试室。</w:t>
      </w:r>
    </w:p>
    <w:p w:rsidR="00BE49EF" w:rsidRPr="00DB164B" w:rsidRDefault="00EA6D29">
      <w:pPr>
        <w:pStyle w:val="a4"/>
        <w:numPr>
          <w:ilvl w:val="0"/>
          <w:numId w:val="3"/>
        </w:numPr>
        <w:tabs>
          <w:tab w:val="left" w:pos="963"/>
        </w:tabs>
        <w:spacing w:line="417" w:lineRule="auto"/>
        <w:ind w:left="120" w:right="256" w:firstLine="559"/>
        <w:jc w:val="left"/>
        <w:rPr>
          <w:sz w:val="28"/>
        </w:rPr>
      </w:pPr>
      <w:r>
        <w:rPr>
          <w:spacing w:val="-11"/>
          <w:sz w:val="28"/>
        </w:rPr>
        <w:t>考生离开视频面试室后，面试工作人员安排下一位考生进入视</w:t>
      </w:r>
      <w:r>
        <w:rPr>
          <w:spacing w:val="-1"/>
          <w:sz w:val="28"/>
        </w:rPr>
        <w:t>频面试室。</w:t>
      </w:r>
    </w:p>
    <w:p w:rsidR="00DB164B" w:rsidRDefault="00DB164B" w:rsidP="00DB164B">
      <w:pPr>
        <w:pStyle w:val="a4"/>
        <w:tabs>
          <w:tab w:val="left" w:pos="963"/>
        </w:tabs>
        <w:spacing w:line="417" w:lineRule="auto"/>
        <w:ind w:left="679" w:right="256" w:firstLine="0"/>
        <w:jc w:val="right"/>
        <w:rPr>
          <w:sz w:val="28"/>
        </w:rPr>
      </w:pPr>
    </w:p>
    <w:p w:rsidR="00DB164B" w:rsidRDefault="00DB164B" w:rsidP="00DB164B">
      <w:pPr>
        <w:pStyle w:val="a4"/>
        <w:tabs>
          <w:tab w:val="left" w:pos="963"/>
        </w:tabs>
        <w:spacing w:line="417" w:lineRule="auto"/>
        <w:ind w:left="679" w:right="256" w:firstLine="0"/>
        <w:jc w:val="right"/>
        <w:rPr>
          <w:sz w:val="28"/>
        </w:rPr>
      </w:pPr>
    </w:p>
    <w:p w:rsidR="00DB164B" w:rsidRDefault="00DB164B" w:rsidP="00DB164B">
      <w:pPr>
        <w:pStyle w:val="a4"/>
        <w:tabs>
          <w:tab w:val="left" w:pos="963"/>
        </w:tabs>
        <w:spacing w:line="417" w:lineRule="auto"/>
        <w:ind w:left="679" w:right="256" w:firstLine="0"/>
        <w:jc w:val="right"/>
        <w:rPr>
          <w:sz w:val="28"/>
        </w:rPr>
      </w:pPr>
    </w:p>
    <w:p w:rsidR="00DB164B" w:rsidRPr="00460DD7" w:rsidRDefault="00DB164B" w:rsidP="00DB164B">
      <w:pPr>
        <w:pStyle w:val="a4"/>
        <w:tabs>
          <w:tab w:val="left" w:pos="963"/>
        </w:tabs>
        <w:spacing w:line="417" w:lineRule="auto"/>
        <w:ind w:left="679" w:right="256" w:firstLine="0"/>
        <w:jc w:val="right"/>
        <w:rPr>
          <w:sz w:val="28"/>
        </w:rPr>
      </w:pPr>
    </w:p>
    <w:p w:rsidR="00460DD7" w:rsidRDefault="00460DD7" w:rsidP="00460DD7">
      <w:pPr>
        <w:pStyle w:val="a4"/>
        <w:tabs>
          <w:tab w:val="left" w:pos="963"/>
        </w:tabs>
        <w:spacing w:line="417" w:lineRule="auto"/>
        <w:ind w:left="679" w:right="256" w:firstLine="0"/>
        <w:jc w:val="right"/>
        <w:rPr>
          <w:sz w:val="28"/>
        </w:rPr>
      </w:pPr>
    </w:p>
    <w:p w:rsidR="00DB164B" w:rsidRDefault="00DB164B" w:rsidP="00DB164B">
      <w:pPr>
        <w:pStyle w:val="1"/>
        <w:spacing w:before="35"/>
        <w:rPr>
          <w:rFonts w:eastAsia="宋体"/>
        </w:rPr>
      </w:pPr>
      <w:r>
        <w:rPr>
          <w:rFonts w:asciiTheme="minorEastAsia" w:eastAsiaTheme="minorEastAsia" w:hAnsiTheme="minorEastAsia" w:hint="eastAsia"/>
        </w:rPr>
        <w:t>五</w:t>
      </w:r>
      <w:r>
        <w:rPr>
          <w:rFonts w:eastAsiaTheme="minorEastAsia" w:hint="eastAsia"/>
        </w:rPr>
        <w:t>、</w:t>
      </w:r>
      <w:r w:rsidRPr="00DB164B">
        <w:rPr>
          <w:rFonts w:eastAsia="宋体" w:hint="eastAsia"/>
        </w:rPr>
        <w:t>远程</w:t>
      </w:r>
      <w:r>
        <w:rPr>
          <w:rFonts w:eastAsia="宋体" w:hint="eastAsia"/>
        </w:rPr>
        <w:t>考试</w:t>
      </w:r>
      <w:r w:rsidRPr="00DB164B">
        <w:rPr>
          <w:rFonts w:eastAsia="宋体" w:hint="eastAsia"/>
        </w:rPr>
        <w:t>纪律</w:t>
      </w:r>
    </w:p>
    <w:p w:rsidR="00DB164B" w:rsidRPr="00DB164B" w:rsidRDefault="00DB164B" w:rsidP="00DB164B"/>
    <w:p w:rsidR="00DB164B" w:rsidRPr="00DB164B" w:rsidRDefault="00DB164B" w:rsidP="00DB164B">
      <w:pPr>
        <w:pStyle w:val="a4"/>
        <w:tabs>
          <w:tab w:val="left" w:pos="963"/>
        </w:tabs>
        <w:spacing w:line="417" w:lineRule="auto"/>
        <w:ind w:left="679" w:right="256"/>
        <w:jc w:val="both"/>
        <w:rPr>
          <w:sz w:val="28"/>
        </w:rPr>
      </w:pPr>
      <w:r w:rsidRPr="00DB164B">
        <w:rPr>
          <w:rFonts w:hint="eastAsia"/>
          <w:sz w:val="28"/>
        </w:rPr>
        <w:t>（</w:t>
      </w:r>
      <w:r w:rsidRPr="00DB164B">
        <w:rPr>
          <w:sz w:val="28"/>
        </w:rPr>
        <w:t>1）服从考</w:t>
      </w:r>
      <w:proofErr w:type="gramStart"/>
      <w:r w:rsidRPr="00DB164B">
        <w:rPr>
          <w:sz w:val="28"/>
        </w:rPr>
        <w:t>务</w:t>
      </w:r>
      <w:proofErr w:type="gramEnd"/>
      <w:r w:rsidRPr="00DB164B">
        <w:rPr>
          <w:sz w:val="28"/>
        </w:rPr>
        <w:t>工作人员管理，严格遵从关于网络远程考场入场、离场、打开视频的指令；（2）不得有其他人员出现在考场，不允许出现其他声音；（3）不得有其他电子设备开机；（4）不得自行录屏录像录音，不得拍照、截图；（5）不得恶意掉线，如</w:t>
      </w:r>
      <w:proofErr w:type="gramStart"/>
      <w:r w:rsidRPr="00DB164B">
        <w:rPr>
          <w:sz w:val="28"/>
        </w:rPr>
        <w:t>遇设备</w:t>
      </w:r>
      <w:proofErr w:type="gramEnd"/>
      <w:r w:rsidRPr="00DB164B">
        <w:rPr>
          <w:sz w:val="28"/>
        </w:rPr>
        <w:t>或网络故障，应及时与考核工作人员进行联络；（6）不得他人替考，也不得接受他人或机构以任何方式助考；（7）不允许采用任何方式变声、更改人像；（8）视频背景必须是真实环境，不允许使用虚拟背景、更换视频背景；（9）音频视频须全程开启，全程正面免冠朝向摄像头，调整</w:t>
      </w:r>
      <w:proofErr w:type="gramStart"/>
      <w:r w:rsidRPr="00DB164B">
        <w:rPr>
          <w:sz w:val="28"/>
        </w:rPr>
        <w:t>主机位</w:t>
      </w:r>
      <w:proofErr w:type="gramEnd"/>
      <w:r w:rsidRPr="00DB164B">
        <w:rPr>
          <w:sz w:val="28"/>
        </w:rPr>
        <w:t>与副机位至适当距</w:t>
      </w:r>
      <w:r w:rsidRPr="00DB164B">
        <w:rPr>
          <w:rFonts w:hint="eastAsia"/>
          <w:sz w:val="28"/>
        </w:rPr>
        <w:t>离，保证头肩部及双手出现在视频画面正中间，而且双手必须同时置于桌面之上；若确有需要，必须请示监考老师，监考老师同意之后方可进行相应活动；否则，未经请示，双手擅自离开桌面者，视为违规；（</w:t>
      </w:r>
      <w:r w:rsidRPr="00DB164B">
        <w:rPr>
          <w:sz w:val="28"/>
        </w:rPr>
        <w:t>10）不得佩戴口罩保证面部清晰可见，头发不可遮挡耳朵，不佩戴耳饰，不佩戴耳机</w:t>
      </w:r>
      <w:r w:rsidR="004E6371">
        <w:rPr>
          <w:sz w:val="28"/>
        </w:rPr>
        <w:t>及其</w:t>
      </w:r>
      <w:proofErr w:type="gramStart"/>
      <w:r w:rsidR="004E6371">
        <w:rPr>
          <w:sz w:val="28"/>
        </w:rPr>
        <w:t>他蓝牙设备</w:t>
      </w:r>
      <w:proofErr w:type="gramEnd"/>
      <w:r w:rsidRPr="00DB164B">
        <w:rPr>
          <w:sz w:val="28"/>
        </w:rPr>
        <w:t>。</w:t>
      </w:r>
    </w:p>
    <w:p w:rsidR="00DB164B" w:rsidRPr="00DB164B" w:rsidRDefault="00DB164B" w:rsidP="00DB164B">
      <w:pPr>
        <w:pStyle w:val="1"/>
        <w:spacing w:before="35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六</w:t>
      </w:r>
      <w:r w:rsidRPr="00DB164B">
        <w:rPr>
          <w:rFonts w:asciiTheme="minorEastAsia" w:eastAsiaTheme="minorEastAsia" w:hAnsiTheme="minorEastAsia"/>
        </w:rPr>
        <w:t>.考核违规处理</w:t>
      </w:r>
    </w:p>
    <w:p w:rsidR="00DB164B" w:rsidRPr="00DB164B" w:rsidRDefault="00DB164B" w:rsidP="00DB164B">
      <w:pPr>
        <w:pStyle w:val="a4"/>
        <w:tabs>
          <w:tab w:val="left" w:pos="963"/>
        </w:tabs>
        <w:spacing w:line="417" w:lineRule="auto"/>
        <w:ind w:left="679" w:right="256"/>
        <w:jc w:val="both"/>
        <w:rPr>
          <w:sz w:val="28"/>
        </w:rPr>
      </w:pPr>
      <w:r w:rsidRPr="00DB164B">
        <w:rPr>
          <w:rFonts w:hint="eastAsia"/>
          <w:sz w:val="28"/>
        </w:rPr>
        <w:t>考试过程中有下列行为之一的，取消考试资格、考试成绩无效或取消录取资格。</w:t>
      </w:r>
    </w:p>
    <w:p w:rsidR="00DB164B" w:rsidRPr="00DB164B" w:rsidRDefault="00DB164B" w:rsidP="00DB164B">
      <w:pPr>
        <w:pStyle w:val="a4"/>
        <w:tabs>
          <w:tab w:val="left" w:pos="963"/>
        </w:tabs>
        <w:spacing w:line="417" w:lineRule="auto"/>
        <w:ind w:left="679" w:right="256"/>
        <w:jc w:val="both"/>
        <w:rPr>
          <w:sz w:val="28"/>
        </w:rPr>
      </w:pPr>
      <w:r w:rsidRPr="00DB164B">
        <w:rPr>
          <w:sz w:val="28"/>
        </w:rPr>
        <w:t>1．携带规定以外的材料或者电子设备参加考试的；</w:t>
      </w:r>
    </w:p>
    <w:p w:rsidR="00DB164B" w:rsidRPr="00DB164B" w:rsidRDefault="00DB164B" w:rsidP="00DB164B">
      <w:pPr>
        <w:pStyle w:val="a4"/>
        <w:tabs>
          <w:tab w:val="left" w:pos="963"/>
        </w:tabs>
        <w:spacing w:line="417" w:lineRule="auto"/>
        <w:ind w:left="679" w:right="256"/>
        <w:jc w:val="both"/>
        <w:rPr>
          <w:sz w:val="28"/>
        </w:rPr>
      </w:pPr>
      <w:r w:rsidRPr="00DB164B">
        <w:rPr>
          <w:sz w:val="28"/>
        </w:rPr>
        <w:t>2．未按远程网络考核相关要求摆放视频机位，提醒后仍不改正的；</w:t>
      </w:r>
    </w:p>
    <w:p w:rsidR="00DB164B" w:rsidRPr="00DB164B" w:rsidRDefault="00DB164B" w:rsidP="00DB164B">
      <w:pPr>
        <w:pStyle w:val="a4"/>
        <w:tabs>
          <w:tab w:val="left" w:pos="963"/>
        </w:tabs>
        <w:spacing w:line="417" w:lineRule="auto"/>
        <w:ind w:left="679" w:right="256"/>
        <w:jc w:val="both"/>
        <w:rPr>
          <w:sz w:val="28"/>
        </w:rPr>
      </w:pPr>
      <w:r w:rsidRPr="00DB164B">
        <w:rPr>
          <w:sz w:val="28"/>
        </w:rPr>
        <w:t>3．视频监控范围内出现其他人员的；</w:t>
      </w:r>
    </w:p>
    <w:p w:rsidR="00DB164B" w:rsidRPr="00DB164B" w:rsidRDefault="00DB164B" w:rsidP="00DB164B">
      <w:pPr>
        <w:pStyle w:val="a4"/>
        <w:tabs>
          <w:tab w:val="left" w:pos="963"/>
        </w:tabs>
        <w:spacing w:line="417" w:lineRule="auto"/>
        <w:ind w:left="679" w:right="256"/>
        <w:jc w:val="both"/>
        <w:rPr>
          <w:sz w:val="28"/>
        </w:rPr>
      </w:pPr>
      <w:r w:rsidRPr="00DB164B">
        <w:rPr>
          <w:sz w:val="28"/>
        </w:rPr>
        <w:lastRenderedPageBreak/>
        <w:t>4．在考试过程中擅自离开座位或脱离视频监控范围的；</w:t>
      </w:r>
    </w:p>
    <w:p w:rsidR="00DB164B" w:rsidRPr="00DB164B" w:rsidRDefault="00DB164B" w:rsidP="00DB164B">
      <w:pPr>
        <w:pStyle w:val="a4"/>
        <w:tabs>
          <w:tab w:val="left" w:pos="963"/>
        </w:tabs>
        <w:spacing w:line="417" w:lineRule="auto"/>
        <w:ind w:left="679" w:right="256"/>
        <w:jc w:val="both"/>
        <w:rPr>
          <w:sz w:val="28"/>
        </w:rPr>
      </w:pPr>
      <w:r w:rsidRPr="00DB164B">
        <w:rPr>
          <w:sz w:val="28"/>
        </w:rPr>
        <w:t>5．伪造证件、证明、档案及其他材料获得考试资格的；</w:t>
      </w:r>
      <w:r>
        <w:rPr>
          <w:sz w:val="28"/>
        </w:rPr>
        <w:t>或</w:t>
      </w:r>
      <w:r w:rsidRPr="00DB164B">
        <w:rPr>
          <w:sz w:val="28"/>
        </w:rPr>
        <w:t>由他人冒名代替参加考试的；</w:t>
      </w:r>
    </w:p>
    <w:p w:rsidR="00DB164B" w:rsidRDefault="00DB164B" w:rsidP="00DB164B">
      <w:pPr>
        <w:pStyle w:val="a4"/>
        <w:tabs>
          <w:tab w:val="left" w:pos="963"/>
        </w:tabs>
        <w:spacing w:line="417" w:lineRule="auto"/>
        <w:ind w:left="679" w:right="256"/>
        <w:jc w:val="both"/>
        <w:rPr>
          <w:sz w:val="28"/>
        </w:rPr>
      </w:pPr>
      <w:r w:rsidRPr="00DB164B">
        <w:rPr>
          <w:sz w:val="28"/>
        </w:rPr>
        <w:t>6．妨碍考试工作人员履行监考职责的</w:t>
      </w:r>
      <w:r>
        <w:rPr>
          <w:rFonts w:hint="eastAsia"/>
          <w:sz w:val="28"/>
        </w:rPr>
        <w:t>。</w:t>
      </w:r>
    </w:p>
    <w:sectPr w:rsidR="00DB164B">
      <w:pgSz w:w="11910" w:h="16840"/>
      <w:pgMar w:top="1520" w:right="154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801" w:rsidRDefault="00872801" w:rsidP="008A1C51">
      <w:r>
        <w:separator/>
      </w:r>
    </w:p>
  </w:endnote>
  <w:endnote w:type="continuationSeparator" w:id="0">
    <w:p w:rsidR="00872801" w:rsidRDefault="00872801" w:rsidP="008A1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801" w:rsidRDefault="00872801" w:rsidP="008A1C51">
      <w:r>
        <w:separator/>
      </w:r>
    </w:p>
  </w:footnote>
  <w:footnote w:type="continuationSeparator" w:id="0">
    <w:p w:rsidR="00872801" w:rsidRDefault="00872801" w:rsidP="008A1C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283" w:hanging="283"/>
        <w:jc w:val="right"/>
      </w:pPr>
      <w:rPr>
        <w:rFonts w:ascii="宋体" w:eastAsia="宋体" w:hAnsi="宋体" w:cs="宋体" w:hint="default"/>
        <w:spacing w:val="-2"/>
        <w:w w:val="100"/>
        <w:sz w:val="26"/>
        <w:szCs w:val="26"/>
        <w:lang w:val="zh-CN" w:eastAsia="zh-CN" w:bidi="zh-CN"/>
      </w:rPr>
    </w:lvl>
    <w:lvl w:ilvl="1">
      <w:numFmt w:val="bullet"/>
      <w:lvlText w:val="•"/>
      <w:lvlJc w:val="left"/>
      <w:pPr>
        <w:ind w:left="1732" w:hanging="28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505" w:hanging="28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277" w:hanging="28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050" w:hanging="28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823" w:hanging="28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595" w:hanging="28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368" w:hanging="28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141" w:hanging="283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88" w:hanging="288"/>
        <w:jc w:val="left"/>
      </w:pPr>
      <w:rPr>
        <w:rFonts w:ascii="宋体" w:eastAsia="宋体" w:hAnsi="宋体" w:cs="宋体" w:hint="default"/>
        <w:spacing w:val="1"/>
        <w:w w:val="100"/>
        <w:sz w:val="26"/>
        <w:szCs w:val="26"/>
        <w:lang w:val="zh-CN" w:eastAsia="zh-CN" w:bidi="zh-CN"/>
      </w:rPr>
    </w:lvl>
    <w:lvl w:ilvl="1">
      <w:numFmt w:val="bullet"/>
      <w:lvlText w:val="•"/>
      <w:lvlJc w:val="left"/>
      <w:pPr>
        <w:ind w:left="1732" w:hanging="288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505" w:hanging="288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277" w:hanging="288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050" w:hanging="288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823" w:hanging="288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595" w:hanging="288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368" w:hanging="288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141" w:hanging="288"/>
      </w:pPr>
      <w:rPr>
        <w:rFonts w:hint="default"/>
        <w:lang w:val="zh-CN" w:eastAsia="zh-CN" w:bidi="zh-CN"/>
      </w:rPr>
    </w:lvl>
  </w:abstractNum>
  <w:abstractNum w:abstractNumId="2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120" w:hanging="283"/>
        <w:jc w:val="left"/>
      </w:pPr>
      <w:rPr>
        <w:rFonts w:ascii="宋体" w:eastAsia="宋体" w:hAnsi="宋体" w:cs="宋体" w:hint="default"/>
        <w:spacing w:val="-2"/>
        <w:w w:val="100"/>
        <w:sz w:val="26"/>
        <w:szCs w:val="26"/>
        <w:lang w:val="zh-CN" w:eastAsia="zh-CN" w:bidi="zh-CN"/>
      </w:rPr>
    </w:lvl>
    <w:lvl w:ilvl="1">
      <w:numFmt w:val="bullet"/>
      <w:lvlText w:val="•"/>
      <w:lvlJc w:val="left"/>
      <w:pPr>
        <w:ind w:left="976" w:hanging="28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833" w:hanging="28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689" w:hanging="28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546" w:hanging="28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403" w:hanging="28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259" w:hanging="28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116" w:hanging="28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973" w:hanging="283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9EF"/>
    <w:rsid w:val="00022DFB"/>
    <w:rsid w:val="0004770E"/>
    <w:rsid w:val="00111150"/>
    <w:rsid w:val="001D4553"/>
    <w:rsid w:val="00244B40"/>
    <w:rsid w:val="002E33D8"/>
    <w:rsid w:val="00387C87"/>
    <w:rsid w:val="00460DD7"/>
    <w:rsid w:val="004E6371"/>
    <w:rsid w:val="00580943"/>
    <w:rsid w:val="00626997"/>
    <w:rsid w:val="007133AC"/>
    <w:rsid w:val="00725856"/>
    <w:rsid w:val="00736D4D"/>
    <w:rsid w:val="00872801"/>
    <w:rsid w:val="008A1C51"/>
    <w:rsid w:val="008A2BB9"/>
    <w:rsid w:val="009300D9"/>
    <w:rsid w:val="009521A2"/>
    <w:rsid w:val="009F1B24"/>
    <w:rsid w:val="00A3530D"/>
    <w:rsid w:val="00A60AEB"/>
    <w:rsid w:val="00BE49EF"/>
    <w:rsid w:val="00C56453"/>
    <w:rsid w:val="00CC469F"/>
    <w:rsid w:val="00CD565F"/>
    <w:rsid w:val="00D56923"/>
    <w:rsid w:val="00D771F9"/>
    <w:rsid w:val="00DB164B"/>
    <w:rsid w:val="00DB513F"/>
    <w:rsid w:val="00DB6B3C"/>
    <w:rsid w:val="00DC5C58"/>
    <w:rsid w:val="00E62D30"/>
    <w:rsid w:val="00EA6D29"/>
    <w:rsid w:val="00F407FD"/>
    <w:rsid w:val="00F76CA0"/>
    <w:rsid w:val="00FA0D33"/>
    <w:rsid w:val="40F320E4"/>
    <w:rsid w:val="7CC6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1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link w:val="1Char"/>
    <w:uiPriority w:val="1"/>
    <w:qFormat/>
    <w:pPr>
      <w:ind w:left="679"/>
      <w:outlineLvl w:val="0"/>
    </w:pPr>
    <w:rPr>
      <w:rFonts w:ascii="Microsoft JhengHei" w:eastAsia="Microsoft JhengHei" w:hAnsi="Microsoft JhengHei" w:cs="Microsoft JhengHe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Pr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120" w:firstLine="55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0"/>
    <w:rsid w:val="00736D4D"/>
    <w:rPr>
      <w:sz w:val="18"/>
      <w:szCs w:val="18"/>
    </w:rPr>
  </w:style>
  <w:style w:type="character" w:customStyle="1" w:styleId="Char0">
    <w:name w:val="批注框文本 Char"/>
    <w:basedOn w:val="a0"/>
    <w:link w:val="a5"/>
    <w:rsid w:val="00736D4D"/>
    <w:rPr>
      <w:rFonts w:ascii="宋体" w:eastAsia="宋体" w:hAnsi="宋体" w:cs="宋体"/>
      <w:sz w:val="18"/>
      <w:szCs w:val="18"/>
      <w:lang w:val="zh-CN" w:bidi="zh-CN"/>
    </w:rPr>
  </w:style>
  <w:style w:type="paragraph" w:styleId="a6">
    <w:name w:val="header"/>
    <w:basedOn w:val="a"/>
    <w:link w:val="Char1"/>
    <w:unhideWhenUsed/>
    <w:rsid w:val="008A1C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8A1C51"/>
    <w:rPr>
      <w:rFonts w:ascii="宋体" w:eastAsia="宋体" w:hAnsi="宋体" w:cs="宋体"/>
      <w:sz w:val="18"/>
      <w:szCs w:val="18"/>
      <w:lang w:val="zh-CN" w:bidi="zh-CN"/>
    </w:rPr>
  </w:style>
  <w:style w:type="paragraph" w:styleId="a7">
    <w:name w:val="footer"/>
    <w:basedOn w:val="a"/>
    <w:link w:val="Char2"/>
    <w:unhideWhenUsed/>
    <w:rsid w:val="008A1C5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rsid w:val="008A1C51"/>
    <w:rPr>
      <w:rFonts w:ascii="宋体" w:eastAsia="宋体" w:hAnsi="宋体" w:cs="宋体"/>
      <w:sz w:val="18"/>
      <w:szCs w:val="18"/>
      <w:lang w:val="zh-CN" w:bidi="zh-CN"/>
    </w:rPr>
  </w:style>
  <w:style w:type="character" w:styleId="a8">
    <w:name w:val="Hyperlink"/>
    <w:basedOn w:val="a0"/>
    <w:unhideWhenUsed/>
    <w:rsid w:val="008A1C51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1"/>
    <w:rsid w:val="0004770E"/>
    <w:rPr>
      <w:rFonts w:ascii="Microsoft JhengHei" w:eastAsia="Microsoft JhengHei" w:hAnsi="Microsoft JhengHei" w:cs="Microsoft JhengHei"/>
      <w:b/>
      <w:bCs/>
      <w:sz w:val="28"/>
      <w:szCs w:val="28"/>
      <w:lang w:val="zh-CN" w:bidi="zh-CN"/>
    </w:rPr>
  </w:style>
  <w:style w:type="character" w:customStyle="1" w:styleId="Char">
    <w:name w:val="正文文本 Char"/>
    <w:basedOn w:val="a0"/>
    <w:link w:val="a3"/>
    <w:uiPriority w:val="1"/>
    <w:rsid w:val="00E62D30"/>
    <w:rPr>
      <w:rFonts w:ascii="宋体" w:eastAsia="宋体" w:hAnsi="宋体" w:cs="宋体"/>
      <w:sz w:val="28"/>
      <w:szCs w:val="28"/>
      <w:lang w:val="zh-CN" w:bidi="zh-CN"/>
    </w:rPr>
  </w:style>
  <w:style w:type="character" w:customStyle="1" w:styleId="fontstyle01">
    <w:name w:val="fontstyle01"/>
    <w:basedOn w:val="a0"/>
    <w:rsid w:val="00E62D30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62D30"/>
    <w:rPr>
      <w:rFonts w:ascii="宋体" w:eastAsia="宋体" w:hAnsi="宋体" w:hint="eastAsia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1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link w:val="1Char"/>
    <w:uiPriority w:val="1"/>
    <w:qFormat/>
    <w:pPr>
      <w:ind w:left="679"/>
      <w:outlineLvl w:val="0"/>
    </w:pPr>
    <w:rPr>
      <w:rFonts w:ascii="Microsoft JhengHei" w:eastAsia="Microsoft JhengHei" w:hAnsi="Microsoft JhengHei" w:cs="Microsoft JhengHe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Pr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120" w:firstLine="55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0"/>
    <w:rsid w:val="00736D4D"/>
    <w:rPr>
      <w:sz w:val="18"/>
      <w:szCs w:val="18"/>
    </w:rPr>
  </w:style>
  <w:style w:type="character" w:customStyle="1" w:styleId="Char0">
    <w:name w:val="批注框文本 Char"/>
    <w:basedOn w:val="a0"/>
    <w:link w:val="a5"/>
    <w:rsid w:val="00736D4D"/>
    <w:rPr>
      <w:rFonts w:ascii="宋体" w:eastAsia="宋体" w:hAnsi="宋体" w:cs="宋体"/>
      <w:sz w:val="18"/>
      <w:szCs w:val="18"/>
      <w:lang w:val="zh-CN" w:bidi="zh-CN"/>
    </w:rPr>
  </w:style>
  <w:style w:type="paragraph" w:styleId="a6">
    <w:name w:val="header"/>
    <w:basedOn w:val="a"/>
    <w:link w:val="Char1"/>
    <w:unhideWhenUsed/>
    <w:rsid w:val="008A1C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8A1C51"/>
    <w:rPr>
      <w:rFonts w:ascii="宋体" w:eastAsia="宋体" w:hAnsi="宋体" w:cs="宋体"/>
      <w:sz w:val="18"/>
      <w:szCs w:val="18"/>
      <w:lang w:val="zh-CN" w:bidi="zh-CN"/>
    </w:rPr>
  </w:style>
  <w:style w:type="paragraph" w:styleId="a7">
    <w:name w:val="footer"/>
    <w:basedOn w:val="a"/>
    <w:link w:val="Char2"/>
    <w:unhideWhenUsed/>
    <w:rsid w:val="008A1C5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rsid w:val="008A1C51"/>
    <w:rPr>
      <w:rFonts w:ascii="宋体" w:eastAsia="宋体" w:hAnsi="宋体" w:cs="宋体"/>
      <w:sz w:val="18"/>
      <w:szCs w:val="18"/>
      <w:lang w:val="zh-CN" w:bidi="zh-CN"/>
    </w:rPr>
  </w:style>
  <w:style w:type="character" w:styleId="a8">
    <w:name w:val="Hyperlink"/>
    <w:basedOn w:val="a0"/>
    <w:unhideWhenUsed/>
    <w:rsid w:val="008A1C51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1"/>
    <w:rsid w:val="0004770E"/>
    <w:rPr>
      <w:rFonts w:ascii="Microsoft JhengHei" w:eastAsia="Microsoft JhengHei" w:hAnsi="Microsoft JhengHei" w:cs="Microsoft JhengHei"/>
      <w:b/>
      <w:bCs/>
      <w:sz w:val="28"/>
      <w:szCs w:val="28"/>
      <w:lang w:val="zh-CN" w:bidi="zh-CN"/>
    </w:rPr>
  </w:style>
  <w:style w:type="character" w:customStyle="1" w:styleId="Char">
    <w:name w:val="正文文本 Char"/>
    <w:basedOn w:val="a0"/>
    <w:link w:val="a3"/>
    <w:uiPriority w:val="1"/>
    <w:rsid w:val="00E62D30"/>
    <w:rPr>
      <w:rFonts w:ascii="宋体" w:eastAsia="宋体" w:hAnsi="宋体" w:cs="宋体"/>
      <w:sz w:val="28"/>
      <w:szCs w:val="28"/>
      <w:lang w:val="zh-CN" w:bidi="zh-CN"/>
    </w:rPr>
  </w:style>
  <w:style w:type="character" w:customStyle="1" w:styleId="fontstyle01">
    <w:name w:val="fontstyle01"/>
    <w:basedOn w:val="a0"/>
    <w:rsid w:val="00E62D30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62D30"/>
    <w:rPr>
      <w:rFonts w:ascii="宋体" w:eastAsia="宋体" w:hAnsi="宋体" w:hint="eastAsia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5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10" Type="http://schemas.openxmlformats.org/officeDocument/2006/relationships/hyperlink" Target="https://meeting.tencent.com/download-win.html?from=1004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7"/>
    <customShpInfo spid="_x0000_s1028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300992-F653-4C29-85A5-01274AA95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425</Words>
  <Characters>2426</Characters>
  <Application>Microsoft Office Word</Application>
  <DocSecurity>0</DocSecurity>
  <Lines>20</Lines>
  <Paragraphs>5</Paragraphs>
  <ScaleCrop>false</ScaleCrop>
  <Company>Microsoft</Company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于成</dc:creator>
  <cp:lastModifiedBy>Tingjun lu</cp:lastModifiedBy>
  <cp:revision>1</cp:revision>
  <dcterms:created xsi:type="dcterms:W3CDTF">2020-08-04T08:57:00Z</dcterms:created>
  <dcterms:modified xsi:type="dcterms:W3CDTF">2022-07-09T07:19:00Z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2020-08-03T00:00:00Z</vt:filetime>
  </property>
  <property fmtid="{D5CDD505-2E9C-101B-9397-08002B2CF9AE}" pid="5" name="KSOProductBuildVer">
    <vt:lpwstr>2052-11.3.0.9228</vt:lpwstr>
  </property>
</Properties>
</file>